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body>
    <w:p>
      <w:pPr>
        <w:spacing w:after="360"/>
        <w:jc w:val="center"/>
      </w:pPr>
      <w:r>
        <w:rPr>
          <w:rFonts w:hint="eastAsia"/>
        </w:rPr>
        <w:t>ni'baniba</w:t>
      </w:r>
      <w:r>
        <w:rPr>
          <w:rFonts w:hint="eastAsia" w:ascii="微软雅黑" w:hAnsi="微软雅黑" w:eastAsia="微软雅黑"/>
          <w:b w:val="1"/>
          <w:color w:val="008CFF"/>
          <w:sz w:val="52"/>
        </w:rPr>
        <w:t>菲律宾 ChatGPT 充值教程</w:t>
      </w:r>
    </w:p>
    <w:p>
      <w:pPr>
        <w:spacing w:after="360"/>
        <w:jc w:val="center"/>
      </w:pPr>
      <w:r>
        <w:rPr>
          <w:rFonts w:hint="eastAsia" w:ascii="微软雅黑" w:hAnsi="微软雅黑" w:eastAsia="微软雅黑"/>
          <w:b w:val="1"/>
          <w:color w:val="333333"/>
          <w:sz w:val="28"/>
        </w:rPr>
        <w:t>—— 从 USDT 到虚拟卡再到 GPT Plus 订阅全流程 ——</w:t>
      </w:r>
    </w:p>
    <w:p>
      <w:pPr>
        <w:spacing w:after="480"/>
        <w:jc w:val="center"/>
      </w:pPr>
      <w:r>
        <w:rPr>
          <w:rFonts w:hint="eastAsia" w:ascii="微软雅黑" w:hAnsi="微软雅黑" w:eastAsia="微软雅黑"/>
          <w:b w:val="0"/>
          <w:color w:val="333333"/>
          <w:sz w:val="26"/>
        </w:rPr>
        <w:t>适用人群：中国大陆用户 · 目标：以更优惠价格开通 ChatGPT Plus</w:t>
      </w:r>
    </w:p>
    <w:p>
      <w:pPr>
        <w:spacing w:before="360" w:after="20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📌 教程概述</w:t>
      </w:r>
      <w:bookmarkStart w:id="1" w:name="_GoBack"/>
      <w:bookmarkEnd w:id="1"/>
    </w:p>
    <w:p>
      <w:pPr>
        <w:spacing w:after="120" w:line="336" w:lineRule="auto"/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</w:pPr>
      <w:r>
        <w:rPr>
          <w:rFonts w:hint="eastAsia" w:ascii="微软雅黑" w:hAnsi="微软雅黑" w:eastAsia="微软雅黑"/>
          <w:b w:val="0"/>
          <w:color w:val="333333"/>
          <w:sz w:val="22"/>
        </w:rPr>
        <w:t>本教程介绍如何通过「购买 USDT → 开通美国虚拟信用卡 → 使用菲律宾节点 → 订阅 ChatGPT Plus」四步完成 ChatGPT 充值。使用菲律宾节点订阅，官方定价比美区更低，可节省订阅费用。</w:t>
      </w: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 xml:space="preserve"> </w:t>
      </w:r>
    </w:p>
    <w:p>
      <w:pPr>
        <w:spacing w:after="120" w:line="336" w:lineRule="auto"/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</w:pP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>PLUS充值下来：人民币110元左右</w:t>
      </w:r>
    </w:p>
    <w:p>
      <w:pPr>
        <w:spacing w:after="120" w:line="336" w:lineRule="auto"/>
        <w:rPr>
          <w:rFonts w:hint="default" w:ascii="微软雅黑" w:hAnsi="微软雅黑" w:eastAsia="微软雅黑"/>
          <w:b w:val="0"/>
          <w:color w:val="333333"/>
          <w:sz w:val="22"/>
          <w:lang w:val="en-US" w:eastAsia="zh-CN"/>
        </w:rPr>
      </w:pP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 xml:space="preserve">20倍PRO :  充值后970元左右 </w:t>
      </w:r>
    </w:p>
    <w:p>
      <w:pPr>
        <w:spacing w:before="240" w:after="120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整体流程</w:t>
      </w:r>
    </w:p>
    <w:tbl>
      <w:tblPr>
        <w:tblStyle w:val="00005e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3969"/>
        <w:gridCol w:w="3685"/>
      </w:tblGrid>
      <w:tr>
        <w:trPr>
          <w:jc w:val="center"/>
        </w:trPr>
        <w:tc>
          <w:tcPr>
            <w:tcW w:w="1417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步骤</w:t>
            </w:r>
          </w:p>
        </w:tc>
        <w:tc>
          <w:tcPr>
            <w:tcW w:w="3969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操作内容</w:t>
            </w:r>
          </w:p>
        </w:tc>
        <w:tc>
          <w:tcPr>
            <w:tcW w:w="3685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目的</w:t>
            </w:r>
          </w:p>
        </w:tc>
      </w:tr>
      <w:tr>
        <w:trPr>
          <w:jc w:val="center"/>
        </w:trPr>
        <w:tc>
          <w:tcPr>
            <w:tcW w:w="1417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第 1 步</w:t>
            </w:r>
          </w:p>
        </w:tc>
        <w:tc>
          <w:tcPr>
            <w:tcW w:w="3969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购买虚拟 U 币（USDT）</w:t>
            </w:r>
          </w:p>
        </w:tc>
        <w:tc>
          <w:tcPr>
            <w:tcW w:w="368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获得用于充值虚拟卡的稳定币</w:t>
            </w:r>
          </w:p>
        </w:tc>
      </w:tr>
      <w:tr>
        <w:trPr>
          <w:jc w:val="center"/>
        </w:trPr>
        <w:tc>
          <w:tcPr>
            <w:tcW w:w="1417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第 2 步</w:t>
            </w:r>
          </w:p>
        </w:tc>
        <w:tc>
          <w:tcPr>
            <w:tcW w:w="3969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开一张美国虚拟信用卡</w:t>
            </w:r>
          </w:p>
        </w:tc>
        <w:tc>
          <w:tcPr>
            <w:tcW w:w="368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用于支付 ChatGPT 订阅费用</w:t>
            </w:r>
          </w:p>
        </w:tc>
      </w:tr>
      <w:tr>
        <w:trPr>
          <w:jc w:val="center"/>
        </w:trPr>
        <w:tc>
          <w:tcPr>
            <w:tcW w:w="1417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第 3 步</w:t>
            </w:r>
          </w:p>
        </w:tc>
        <w:tc>
          <w:tcPr>
            <w:tcW w:w="3969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配置菲律宾节点（VPN）</w:t>
            </w:r>
          </w:p>
        </w:tc>
        <w:tc>
          <w:tcPr>
            <w:tcW w:w="368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以菲律宾 IP 访问并享受优惠定价</w:t>
            </w:r>
          </w:p>
        </w:tc>
      </w:tr>
      <w:tr>
        <w:trPr>
          <w:jc w:val="center"/>
        </w:trPr>
        <w:tc>
          <w:tcPr>
            <w:tcW w:w="1417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第 4 步</w:t>
            </w:r>
          </w:p>
        </w:tc>
        <w:tc>
          <w:tcPr>
            <w:tcW w:w="3969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注册/登录 GPT 账号并订阅</w:t>
            </w:r>
          </w:p>
        </w:tc>
        <w:tc>
          <w:tcPr>
            <w:tcW w:w="368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完成 ChatGPT Plus 充值</w:t>
            </w:r>
          </w:p>
        </w:tc>
      </w:tr>
    </w:tbl>
    <w:p>
      <w:pPr>
        <w:spacing w:after="40"/>
      </w:pPr>
    </w:p>
    <w:p>
      <w:pPr/>
      <w:r>
        <w:br w:type="page"/>
      </w:r>
    </w:p>
    <w:p>
      <w:pPr>
        <w:spacing w:before="360" w:after="200"/>
        <w:outlineLvl w:val="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第一步：购买虚拟 U 币（USDT）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USDT（泰达币）是与美元 1:1 锚定的稳定币，是充值虚拟信用卡的唯一通道。建议通过正规数字货币交易所（币安、欧易 OKX、Gate）购买，避免收到黑 U 或假 U。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1.1 下载交易所 App</w:t>
      </w:r>
    </w:p>
    <w:p>
      <w:pPr>
        <w:spacing w:after="80" w:line="324" w:lineRule="auto"/>
        <w:ind w:left="42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打开币安官网下载页获取 App：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fldChar w:fldCharType="begin"/>
      </w:r>
      <w:r>
        <w:rPr>
          <w:rFonts w:hint="eastAsia" w:ascii="微软雅黑" w:hAnsi="微软雅黑" w:eastAsia="微软雅黑"/>
          <w:b w:val="0"/>
          <w:color w:val="333333"/>
          <w:sz w:val="22"/>
        </w:rPr>
        <w:instrText xml:space="preserve"> HYPERLINK "https://92k.fun/132" </w:instrText>
      </w:r>
      <w:r>
        <w:rPr>
          <w:rFonts w:hint="eastAsia" w:ascii="微软雅黑" w:hAnsi="微软雅黑" w:eastAsia="微软雅黑"/>
          <w:b w:val="0"/>
          <w:color w:val="333333"/>
          <w:sz w:val="22"/>
        </w:rPr>
        <w:fldChar w:fldCharType="separate"/>
      </w:r>
      <w:r>
        <w:rPr>
          <w:rStyle w:val="0000c3"/>
          <w:rFonts w:hint="eastAsia" w:ascii="微软雅黑" w:hAnsi="微软雅黑" w:eastAsia="微软雅黑"/>
          <w:b w:val="0"/>
          <w:sz w:val="22"/>
        </w:rPr>
        <w:t>https://92k.fun/132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fldChar w:fldCharType="end"/>
      </w: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 xml:space="preserve">  （先注册，有赠送）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安卓用户直接下载安装包；iPhone 用户需使用海外 Apple ID（建议注册菲律宾/新加坡区，不要用美区 ID）在 App Store 搜索“币安”下载。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没有海外 Apple ID 的，可先注册一个海外区 Apple ID（参考 Roogoo 帮助中心教程）。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1.2 注册账号并完成实名认证（KYC）</w:t>
      </w:r>
    </w:p>
    <w:p>
      <w:pPr>
        <w:spacing w:after="80" w:line="324" w:lineRule="auto"/>
        <w:ind w:left="420"/>
        <w:rPr>
          <w:rFonts w:ascii="微软雅黑" w:hAnsi="微软雅黑" w:eastAsia="微软雅黑"/>
          <w:b w:val="0"/>
          <w:color w:val="333333"/>
          <w:sz w:val="22"/>
        </w:rPr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打开币安 App，用邮箱或手机号注册，建议填写邀请码享受手续费减免。</w:t>
      </w:r>
    </w:p>
    <w:p>
      <w:pPr>
        <w:spacing w:after="80" w:line="324" w:lineRule="auto"/>
        <w:ind w:left="420" w:firstLine="220" w:firstLineChars="100"/>
        <w:rPr>
          <w:rFonts w:hint="default" w:eastAsia="微软雅黑"/>
          <w:lang w:val="en-US" w:eastAsia="zh-CN"/>
        </w:rPr>
      </w:pPr>
      <w:r>
        <w:rPr>
          <w:rFonts w:hint="eastAsia" w:ascii="微软雅黑" w:hAnsi="微软雅黑" w:eastAsia="微软雅黑"/>
          <w:b w:val="0"/>
          <w:color w:val="FF0000"/>
          <w:sz w:val="22"/>
          <w:lang w:val="en-US" w:eastAsia="zh-CN"/>
        </w:rPr>
        <w:t>官方邀请码</w:t>
      </w: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>： GRO_28502_NSJLM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按提示完成 KYC 实名认证（需身份证正反面 + 人脸识别）。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69460"/>
            <wp:effectExtent l="0" t="0" r="4445" b="2540"/>
            <wp:docPr id="2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6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1：币安实名认证（KYC）入口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69460"/>
            <wp:effectExtent l="0" t="0" r="4445" b="2540"/>
            <wp:docPr id="5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6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2：KYC 认证流程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1.3 通过 C2C 购买 USDT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币安购买 USDT 需通过 C2C（点对点）交易：你用支付宝/微信/银行卡转账给卖家，卖家放币到你的币安资金账户。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点击首页「C2C 买币」或「快捷买币」按钮进入购买界面。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选择币种 USDT，输入购买金额（人民币），选择信誉好、成交率高的卖家。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下单后用支付宝/微信/银行卡向卖家付款。付款时不要填写任何备注信息。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4.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付款完成后务必点击「上传付款证明」，等待卖家放币（一般几分钟）。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6445"/>
            <wp:effectExtent l="0" t="0" r="4445" b="14605"/>
            <wp:docPr id="8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3：进入 C2C 买币界面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6445"/>
            <wp:effectExtent l="0" t="0" r="4445" b="14605"/>
            <wp:docPr id="11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4：C2C 交易界面（选择卖家）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2635"/>
            <wp:effectExtent l="0" t="0" r="4445" b="18415"/>
            <wp:docPr id="14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5：输入金额下单购买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6445"/>
            <wp:effectExtent l="0" t="0" r="4445" b="14605"/>
            <wp:docPr id="17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6：上传付款证明等待放币</w:t>
      </w: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提醒：务必确保付款卡持有人与平台实名信息一致；转账完成后一定要点「上传付款证明」，否则卖家不会放币。切勿在转账备注中填写敏感信息。</w:t>
            </w:r>
          </w:p>
        </w:tc>
      </w:tr>
    </w:tbl>
    <w:p>
      <w:pPr>
        <w:spacing w:after="40"/>
      </w:pPr>
    </w:p>
    <w:p>
      <w:pPr/>
      <w:r>
        <w:br w:type="page"/>
      </w:r>
    </w:p>
    <w:p>
      <w:pPr>
        <w:spacing w:before="360" w:after="200"/>
        <w:outlineLvl w:val="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第二步：开一张美国虚拟信用卡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拿到 USDT 后，将其充值到虚拟卡平台（本文以 Roogoo 为例），再申请一张美国区的虚拟信用卡。美国卡适合订阅 AI 服务（ChatGPT、Claude 等），推荐「精英卡」或「乐享卡」（卡 BIN：454924）。</w:t>
      </w:r>
    </w:p>
    <w:p>
      <w:pPr>
        <w:spacing w:before="240" w:after="120"/>
        <w:outlineLvl w:val="1"/>
        <w:rPr>
          <w:rFonts w:ascii="微软雅黑" w:hAnsi="微软雅黑" w:eastAsia="微软雅黑"/>
          <w:b w:val="1"/>
          <w:color w:val="333333"/>
          <w:sz w:val="26"/>
        </w:rPr>
      </w:pPr>
      <w:r>
        <w:rPr>
          <w:rFonts w:hint="eastAsia" w:ascii="微软雅黑" w:hAnsi="微软雅黑" w:eastAsia="微软雅黑"/>
          <w:b w:val="1"/>
          <w:color w:val="333333"/>
          <w:sz w:val="26"/>
        </w:rPr>
        <w:t>2.1 将 USDT 充值到 Roogoo 平台</w:t>
      </w:r>
    </w:p>
    <w:p>
      <w:pPr>
        <w:spacing w:before="240" w:after="120"/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</w:pP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b w:val="1"/>
          <w:color w:val="FF0000"/>
          <w:sz w:val="26"/>
          <w:lang w:val="en-US" w:eastAsia="zh-CN"/>
        </w:rPr>
        <w:t>Roogoo官网链接</w:t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t>：</w:t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fldChar w:fldCharType="begin"/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instrText xml:space="preserve"> HYPERLINK "https://92k.fun/133" </w:instrText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fldChar w:fldCharType="separate"/>
      </w:r>
      <w:r>
        <w:rPr>
          <w:rStyle w:val="0000c3"/>
          <w:rFonts w:hint="eastAsia" w:ascii="微软雅黑" w:hAnsi="微软雅黑" w:eastAsia="微软雅黑"/>
          <w:b w:val="1"/>
          <w:sz w:val="26"/>
          <w:lang w:val="en-US" w:eastAsia="zh-CN"/>
        </w:rPr>
        <w:t>https://92k.fun/133</w:t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 w:val="1"/>
          <w:color w:val="333333"/>
          <w:sz w:val="26"/>
          <w:lang w:val="en-US" w:eastAsia="zh-CN"/>
        </w:rPr>
        <w:t xml:space="preserve">   邀请码  784hc5  </w:t>
      </w:r>
    </w:p>
    <w:p>
      <w:pPr>
        <w:spacing w:before="240" w:after="120"/>
        <w:rPr>
          <w:rFonts w:hint="default" w:ascii="微软雅黑" w:hAnsi="微软雅黑" w:eastAsia="微软雅黑"/>
          <w:b w:val="1"/>
          <w:color w:val="333333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b w:val="1"/>
          <w:color w:val="333333"/>
          <w:sz w:val="21"/>
          <w:szCs w:val="21"/>
          <w:lang w:val="en-US" w:eastAsia="zh-CN"/>
        </w:rPr>
        <w:t>（通过本链接注册享免费开卡，7天0费率试用！可升级卡片终身0费率权益。更有余额赚币收益、消费挖矿，邀请返佣等丰厚奖励。）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登录 Roogoo 平台，在资金账户页获取 USDT 充币地址（或二维码）。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回到币安 App，进入「提现/提币」→ 选择 USDT → 填写 Roogoo 的充币地址。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务必确认网络一致（如都选 TRC-20，手续费低到账快），完成安全验证后提交。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4.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等待区块链转账到账（一般几分钟，最多 1-2 小时）。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2635"/>
            <wp:effectExtent l="0" t="0" r="4445" b="18415"/>
            <wp:docPr id="20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Picture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7：Roogoo 平台充币地址（二维码）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88510"/>
            <wp:effectExtent l="0" t="0" r="4445" b="2540"/>
            <wp:docPr id="23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Picture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8：币安提币入口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2635"/>
            <wp:effectExtent l="0" t="0" r="4445" b="18415"/>
            <wp:docPr id="26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Picture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9：选择 USDT 与提币网络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65650"/>
            <wp:effectExtent l="0" t="0" r="4445" b="6350"/>
            <wp:docPr id="29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Picture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6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10：填写充币地址与金额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96765"/>
            <wp:effectExtent l="0" t="0" r="4445" b="13335"/>
            <wp:docPr id="32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Picture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11：确认提币信息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72635"/>
            <wp:effectExtent l="0" t="0" r="4445" b="18415"/>
            <wp:docPr id="35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Picture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7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12：完成安全验证，等待到账</w:t>
      </w: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⚠ 郑重提醒：充币前务必核对：币种（USDT）、网络（TRC-20）、地址三要素！充错网络或币种可能导致资产丢失。</w:t>
            </w:r>
          </w:p>
        </w:tc>
      </w:tr>
    </w:tbl>
    <w:p>
      <w:pPr>
        <w:spacing w:after="40"/>
      </w:pP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2.2 申请美国虚拟卡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进入 Roogoo 卡片管理页，点击「马上开卡」。</w:t>
      </w:r>
    </w:p>
    <w:p>
      <w:pPr>
        <w:spacing w:after="80" w:line="324" w:lineRule="auto"/>
        <w:ind w:left="420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选择卡片：选虚拟卡中的美国卡（订阅 AI 用），如精英卡 / 乐享卡。</w:t>
      </w: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>本人推荐用乐享卡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填写首充金额（建议 25 USD 以上，开卡首充 10 USD 起，首次开卡免费）。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4.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按提示完成实名认证（KYC），支持中国身份证。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5.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填写持卡人信息，等待银行审核（一般几分钟）。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5750560" cy="6134735"/>
            <wp:effectExtent l="0" t="0" r="2540" b="18415"/>
            <wp:docPr id="38" name="图片 26" descr="ff05f75dac31624cb2d61f8c80eb3c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图片 26" descr="ff05f75dac31624cb2d61f8c80eb3c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613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13：Roogoo 平台主界面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25010"/>
            <wp:effectExtent l="0" t="0" r="4445" b="8890"/>
            <wp:docPr id="41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Picture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14：点击「马上开卡」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25010"/>
            <wp:effectExtent l="0" t="0" r="4445" b="8890"/>
            <wp:docPr id="44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Picture 1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15：选择卡片（美国卡）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25010"/>
            <wp:effectExtent l="0" t="0" r="4445" b="8890"/>
            <wp:docPr id="47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Picture 1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16：充值与实名认证（KYC）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25010"/>
            <wp:effectExtent l="0" t="0" r="4445" b="8890"/>
            <wp:docPr id="50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" name="Picture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17：开卡须知与首充金额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25010"/>
            <wp:effectExtent l="0" t="0" r="4445" b="8890"/>
            <wp:docPr id="53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Picture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2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18：填写持卡人信息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2.3 查看卡片信息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开卡成功后，在卡片管理界面查看并复制：卡号、有效期、持卡人姓名（英文）、CVV/CVC 安全码、账单地址。这些信息用于下一步订阅 ChatGPT。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4589780"/>
            <wp:effectExtent l="0" t="0" r="4445" b="1270"/>
            <wp:docPr id="56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" name="Picture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58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19：卡片管理界面（查看卡号/CVV/账单地址）</w:t>
      </w: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安全提醒：切勿将卡片信息以文字或截图发送给他人，也不要在有监控摄像头的地方查看卡片信息，否则资产可能被盗且无法追回！</w:t>
            </w:r>
          </w:p>
        </w:tc>
      </w:tr>
    </w:tbl>
    <w:p>
      <w:pPr>
        <w:spacing w:after="40"/>
      </w:pPr>
    </w:p>
    <w:p>
      <w:pPr/>
      <w:r>
        <w:br w:type="page"/>
      </w:r>
    </w:p>
    <w:p>
      <w:pPr>
        <w:spacing w:before="360" w:after="200"/>
        <w:outlineLvl w:val="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第三步：配置菲律宾节点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订阅 ChatGPT 需要稳定的海外网络环境。使用菲律宾节点，除了能访问 ChatGPT 外，菲律宾区订阅价格比美区更优惠，是省钱的关键一步。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3.1 准备梯子工具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客户端：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推荐 Clash Verge Rev（开源免费）：https://github.com/clash-verge-rev/clash-verge-rev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机场：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选择稳定机场，最好自建机场或固定 IP 机场，避免使用“万人骑”机场（IP 不稳定易封号）。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3.2 开启全局 + TUN 模式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打开 Clash Verge Rev，开启「系统代理」。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开启「TUN 模式」（虚拟网卡），确保所有流量都走代理，防止 IP 泄漏。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代理模式选择「全局」。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4.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选择「菲律宾」节点。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3.3 检查 IP 是否纯净</w:t>
      </w:r>
    </w:p>
    <w:p>
      <w:pPr>
        <w:spacing w:after="120" w:line="336" w:lineRule="auto"/>
      </w:pPr>
      <w:r>
        <w:rPr>
          <w:rFonts w:hint="eastAsia" w:ascii="微软雅黑" w:hAnsi="微软雅黑" w:eastAsia="微软雅黑"/>
          <w:b w:val="0"/>
          <w:color w:val="333333"/>
          <w:sz w:val="22"/>
        </w:rPr>
        <w:t>打开 https://ip.ping0.cc/ 检查 IP：要求地区显示为菲律宾、共享人数少、风控值纯净。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1998345"/>
            <wp:effectExtent l="0" t="0" r="4445" b="1905"/>
            <wp:docPr id="59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Picture 2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9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20：IP 纯净度检测（ping0.cc）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1976120"/>
            <wp:effectExtent l="0" t="0" r="4445" b="5080"/>
            <wp:docPr id="62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" name="Picture 2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76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21：优质 IP 示例（风控值低）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1960880"/>
            <wp:effectExtent l="0" t="0" r="4445" b="1270"/>
            <wp:docPr id="65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Picture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6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22：万人骑 IP 示例（容易被风控）</w:t>
      </w: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重要：不要选香港节点！不要频繁切换 IP！使用 AI 过程中务必保持全局 + TUN 模式，避免流量泄漏暴露真实 IP。</w:t>
            </w:r>
          </w:p>
        </w:tc>
      </w:tr>
    </w:tbl>
    <w:p>
      <w:pPr>
        <w:spacing w:after="40"/>
      </w:pPr>
    </w:p>
    <w:p>
      <w:pPr/>
      <w:r>
        <w:br w:type="page"/>
      </w:r>
    </w:p>
    <w:p>
      <w:pPr>
        <w:spacing w:before="360" w:after="200"/>
        <w:outlineLvl w:val="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第四步：注册 GPT 账号并订阅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4.1 注册/登录 ChatGPT 账号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在菲律宾节点下打开 https://chatgpt.com/ 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使用邮箱或 Google 账号注册（新用户）或直接登录（老用户）。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4.2 进入订阅页面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点击左下角「Upgrade to Plus」或进入 https://chatgpt.com/#pricing 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若页面出现「0 元试用/优惠」入口，建议放弃试用直接选正价 $20 套餐（虚拟卡很难通过试用通道）。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可选方法：在手机 App（美区 App Store 或 Google Play）内直接升级，走应用内支付更稳妥；或更换纯净节点后重新进入支付页。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4.3 填写卡片信息完成支付</w:t>
      </w: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1.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在支付页选择信用卡支付，填写：卡号、有效期、CVV、持卡人姓名（与卡片一致）。</w:t>
      </w:r>
    </w:p>
    <w:p>
      <w:pPr/>
    </w:p>
    <w:p>
      <w:pPr>
        <w:spacing w:after="80" w:line="324" w:lineRule="auto"/>
        <w:ind w:left="420"/>
        <w:rPr>
          <w:rFonts w:hint="default" w:ascii="微软雅黑" w:hAnsi="微软雅黑" w:eastAsia="微软雅黑"/>
          <w:b w:val="0"/>
          <w:color w:val="333333"/>
          <w:sz w:val="22"/>
          <w:lang w:val="en-US" w:eastAsia="zh-CN"/>
        </w:rPr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2.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账单地址填写与卡片信息一致的美国地址（同州同邮编）</w:t>
      </w:r>
      <w:r>
        <w:rPr>
          <w:rFonts w:hint="eastAsia" w:ascii="微软雅黑" w:hAnsi="微软雅黑" w:eastAsia="微软雅黑"/>
          <w:b w:val="0"/>
          <w:color w:val="333333"/>
          <w:sz w:val="22"/>
          <w:lang w:eastAsia="zh-CN"/>
        </w:rPr>
        <w:t>，Roogoo 平台</w:t>
      </w:r>
      <w:r>
        <w:rPr>
          <w:rFonts w:hint="eastAsia" w:ascii="微软雅黑" w:hAnsi="微软雅黑" w:eastAsia="微软雅黑"/>
          <w:b w:val="0"/>
          <w:color w:val="333333"/>
          <w:sz w:val="22"/>
          <w:lang w:val="en-US" w:eastAsia="zh-CN"/>
        </w:rPr>
        <w:t>上的你刚才开的卡片都有对应的地址</w:t>
      </w:r>
    </w:p>
    <w:p>
      <w:pPr>
        <w:spacing w:after="80" w:line="324" w:lineRule="auto"/>
        <w:ind w:left="420"/>
      </w:pPr>
    </w:p>
    <w:p>
      <w:pPr>
        <w:spacing w:after="80" w:line="324" w:lineRule="auto"/>
        <w:ind w:left="420"/>
      </w:pPr>
      <w:r>
        <w:rPr>
          <w:rFonts w:ascii="微软雅黑" w:hAnsi="微软雅黑" w:eastAsia="微软雅黑"/>
          <w:b w:val="1"/>
          <w:color w:val="008CFF"/>
          <w:sz w:val="22"/>
        </w:rPr>
        <w:t xml:space="preserve">3. 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点击确认订阅，扣款 $20 即完成充值。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2593975"/>
            <wp:effectExtent l="0" t="0" r="4445" b="15875"/>
            <wp:docPr id="68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" name="Picture 2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23：订阅支付页面</w:t>
      </w:r>
    </w:p>
    <w:p>
      <w:pPr>
        <w:spacing w:before="160" w:after="40"/>
        <w:jc w:val="center"/>
      </w:pPr>
      <w:r>
        <w:drawing>
          <wp:inline distT="0" distB="0" distL="114300" distR="114300">
            <wp:extent cx="4319905" cy="3058160"/>
            <wp:effectExtent l="0" t="0" r="4445" b="8890"/>
            <wp:docPr id="71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Picture 2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5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hint="eastAsia" w:ascii="微软雅黑" w:hAnsi="微软雅黑" w:eastAsia="微软雅黑"/>
          <w:b w:val="0"/>
          <w:color w:val="808080"/>
          <w:sz w:val="18"/>
        </w:rPr>
        <w:t>图 24：Clash 节点选择与 TUN 模式</w:t>
      </w:r>
    </w:p>
    <w:p>
      <w:pPr>
        <w:spacing w:before="240" w:after="120"/>
        <w:outlineLvl w:val="1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4.4 订阅失败怎么办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查余额：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确认卡片余额是否足够（建议保留 25 USD 以上，预留手续费）。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换 IP：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更换其他国家干净节点再试。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改地址：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在网上搜索或问 AI 找一个与卡片同州的真实地址与邮编，更新账单地址后再试。</w:t>
      </w: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⚠ 防封号：一张卡只绑一个 ChatGPT 账号！一卡多号极易触发风控导致封号。多个账号请使用多张卡片。</w:t>
            </w:r>
          </w:p>
        </w:tc>
      </w:tr>
    </w:tbl>
    <w:p>
      <w:pPr>
        <w:spacing w:after="40"/>
      </w:pPr>
    </w:p>
    <w:p>
      <w:pPr/>
      <w:r>
        <w:br w:type="page"/>
      </w:r>
    </w:p>
    <w:p>
      <w:pPr>
        <w:spacing w:before="360" w:after="200"/>
        <w:outlineLvl w:val="0"/>
      </w:pPr>
      <w:r>
        <w:rPr>
          <w:rFonts w:hint="eastAsia" w:ascii="微软雅黑" w:hAnsi="微软雅黑" w:eastAsia="微软雅黑"/>
          <w:b w:val="1"/>
          <w:color w:val="008CFF"/>
          <w:sz w:val="32"/>
        </w:rPr>
        <w:t>📌 订阅后的注意事项（防封号）</w:t>
      </w:r>
    </w:p>
    <w:p>
      <w:pPr>
        <w:spacing w:before="240" w:after="120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日常使用建议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环境：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系统语言和时区切换为英文 + 美国/菲律宾时区。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网络：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全程开启梯子「全局 + TUN 模式」，确保 AI 流量全部走指定 IP。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浏览器：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浏览器安装 WebRTC Leak Shield 插件并开启 Strict Protection，防止真实 IP 泄漏。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IP：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使用固定 IP（机房 IP 或住宅 IP 均可），不要频繁更换节点。</w:t>
      </w:r>
    </w:p>
    <w:p>
      <w:pPr>
        <w:spacing w:before="240" w:after="120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卡片与订阅管理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余额：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扣费后卡片建议保留 2-5 USD 余额，避免余额不足产生拒付。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订阅：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不再使用的订阅及时在 ChatGPT 后台取消，避免持续扣费或产生高额拒付费。</w:t>
      </w:r>
    </w:p>
    <w:p>
      <w:pPr>
        <w:spacing w:after="80" w:line="324" w:lineRule="auto"/>
        <w:ind w:left="420"/>
      </w:pPr>
      <w:r>
        <w:rPr>
          <w:rFonts w:hint="eastAsia" w:ascii="微软雅黑" w:hAnsi="微软雅黑" w:eastAsia="微软雅黑"/>
          <w:b w:val="1"/>
          <w:color w:val="333333"/>
          <w:sz w:val="22"/>
        </w:rPr>
        <w:t>• 风控：</w:t>
      </w:r>
      <w:r>
        <w:rPr>
          <w:rFonts w:hint="eastAsia" w:ascii="微软雅黑" w:hAnsi="微软雅黑" w:eastAsia="微软雅黑"/>
          <w:b w:val="0"/>
          <w:color w:val="333333"/>
          <w:sz w:val="22"/>
        </w:rPr>
        <w:t>避免使用虚拟卡进行 0 元试用、优惠打折支付（风控极高，容易失败或封号）。</w:t>
      </w:r>
    </w:p>
    <w:p>
      <w:pPr>
        <w:spacing w:before="240" w:after="120"/>
      </w:pPr>
      <w:r>
        <w:rPr>
          <w:rFonts w:hint="eastAsia" w:ascii="微软雅黑" w:hAnsi="微软雅黑" w:eastAsia="微软雅黑"/>
          <w:b w:val="1"/>
          <w:color w:val="333333"/>
          <w:sz w:val="26"/>
        </w:rPr>
        <w:t>费用参考表</w:t>
      </w:r>
    </w:p>
    <w:tbl>
      <w:tblPr>
        <w:tblStyle w:val="00005e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835"/>
        <w:gridCol w:w="4252"/>
      </w:tblGrid>
      <w:tr>
        <w:trPr>
          <w:jc w:val="center"/>
        </w:trPr>
        <w:tc>
          <w:tcPr>
            <w:tcW w:w="1984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项目</w:t>
            </w:r>
          </w:p>
        </w:tc>
        <w:tc>
          <w:tcPr>
            <w:tcW w:w="2835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参考费用</w:t>
            </w:r>
          </w:p>
        </w:tc>
        <w:tc>
          <w:tcPr>
            <w:tcW w:w="4252" w:type="dxa"/>
            <w:shd w:val="clear" w:color="auto" w:fill="008CFF"/>
          </w:tcPr>
          <w:p>
            <w:pPr>
              <w:spacing w:after="0" w:line="240" w:lineRule="auto"/>
              <w:jc w:val="center"/>
            </w:pPr>
            <w:r>
              <w:rPr>
                <w:rFonts w:hint="eastAsia" w:ascii="微软雅黑" w:hAnsi="微软雅黑" w:eastAsia="微软雅黑"/>
                <w:b w:val="1"/>
                <w:color w:val="FFFFFF"/>
                <w:sz w:val="21"/>
              </w:rPr>
              <w:t>说明</w:t>
            </w:r>
          </w:p>
        </w:tc>
      </w:tr>
      <w:tr>
        <w:trPr>
          <w:jc w:val="center"/>
        </w:trPr>
        <w:tc>
          <w:tcPr>
            <w:tcW w:w="1984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购买 USDT</w:t>
            </w:r>
          </w:p>
        </w:tc>
        <w:tc>
          <w:tcPr>
            <w:tcW w:w="283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按实时汇率 + 少量手续费</w:t>
            </w:r>
          </w:p>
        </w:tc>
        <w:tc>
          <w:tcPr>
            <w:tcW w:w="4252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通过 C2C 用人民币购买</w:t>
            </w:r>
          </w:p>
        </w:tc>
      </w:tr>
      <w:tr>
        <w:trPr>
          <w:jc w:val="center"/>
        </w:trPr>
        <w:tc>
          <w:tcPr>
            <w:tcW w:w="1984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虚拟卡开卡</w:t>
            </w:r>
          </w:p>
        </w:tc>
        <w:tc>
          <w:tcPr>
            <w:tcW w:w="283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首卡免费（首充 10 USD 起）</w:t>
            </w:r>
          </w:p>
        </w:tc>
        <w:tc>
          <w:tcPr>
            <w:tcW w:w="4252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Roogoo 美国卡</w:t>
            </w:r>
          </w:p>
        </w:tc>
      </w:tr>
      <w:tr>
        <w:trPr>
          <w:jc w:val="center"/>
        </w:trPr>
        <w:tc>
          <w:tcPr>
            <w:tcW w:w="1984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卡片充值</w:t>
            </w:r>
          </w:p>
        </w:tc>
        <w:tc>
          <w:tcPr>
            <w:tcW w:w="283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建议 25 USD 以上</w:t>
            </w:r>
          </w:p>
        </w:tc>
        <w:tc>
          <w:tcPr>
            <w:tcW w:w="4252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含订阅费 + 手续费 + 安全余额</w:t>
            </w:r>
          </w:p>
        </w:tc>
      </w:tr>
      <w:tr>
        <w:trPr>
          <w:jc w:val="center"/>
        </w:trPr>
        <w:tc>
          <w:tcPr>
            <w:tcW w:w="1984" w:type="dxa"/>
          </w:tcPr>
          <w:p>
            <w:pPr>
              <w:spacing w:after="0" w:line="288" w:lineRule="auto"/>
            </w:pPr>
            <w:r>
              <w:rPr>
                <w:rFonts w:ascii="微软雅黑" w:hAnsi="微软雅黑" w:eastAsia="微软雅黑"/>
                <w:b w:val="0"/>
                <w:color w:val="333333"/>
                <w:sz w:val="21"/>
              </w:rPr>
              <w:t>ChatGPT Plus</w:t>
            </w:r>
          </w:p>
        </w:tc>
        <w:tc>
          <w:tcPr>
            <w:tcW w:w="2835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约 $20 / 月</w:t>
            </w:r>
          </w:p>
        </w:tc>
        <w:tc>
          <w:tcPr>
            <w:tcW w:w="4252" w:type="dxa"/>
          </w:tcPr>
          <w:p>
            <w:pPr>
              <w:spacing w:after="0" w:line="288" w:lineRule="auto"/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21"/>
              </w:rPr>
              <w:t>菲律宾区定价更优惠</w:t>
            </w:r>
          </w:p>
        </w:tc>
      </w:tr>
    </w:tbl>
    <w:p>
      <w:pPr>
        <w:spacing w:after="40"/>
      </w:pPr>
    </w:p>
    <w:tbl>
      <w:tblPr>
        <w:tblStyle w:val="00004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rPr>
          <w:jc w:val="center"/>
        </w:trPr>
        <w:tc>
          <w:tcPr>
            <w:tcW w:w="9072" w:type="dxa"/>
            <w:shd w:val="clear" w:color="auto" w:fill="FFF3D9"/>
          </w:tcPr>
          <w:p>
            <w:pPr>
              <w:spacing w:line="312" w:lineRule="auto"/>
            </w:pPr>
            <w:r>
              <w:rPr>
                <w:rFonts w:hint="eastAsia" w:ascii="微软雅黑" w:hAnsi="微软雅黑" w:eastAsia="微软雅黑"/>
                <w:b w:val="0"/>
                <w:color w:val="8A4B08"/>
                <w:sz w:val="21"/>
              </w:rPr>
              <w:t>⚠ 声明：本文内容整理自 Roogoo 帮助中心公开教程，仅供学习参考。政策与价格随时可能调整，请以平台最新规则为准。</w:t>
            </w:r>
          </w:p>
        </w:tc>
      </w:tr>
    </w:tbl>
    <w:p>
      <w:pPr>
        <w:spacing w:after="40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="http://schemas.openxmlformats.org/wordprocessingml/2006/main">
  <w:endnote w:type="continuationSeparator" w:id="0">
    <w:p>
      <w:pPr>
        <w:spacing w:line="240" w:lineRule="auto"/>
      </w:pPr>
      <w:r>
        <w:continuationSeparator/>
      </w:r>
    </w:p>
  </w:endnote>
  <w:endnote w:type="separator" w:id="1">
    <w:p>
      <w:pPr>
        <w:spacing w:line="240" w:lineRule="auto"/>
      </w:pPr>
      <w:r>
        <w:separator/>
      </w:r>
    </w:p>
  </w:endnote>
</w:endnotes>
</file>

<file path=word/fontTable.xml><?xml version="1.0" encoding="utf-8"?>
<w:fonts xmlns:w="http://schemas.openxmlformats.org/wordprocessingml/2006/main"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Segoe UI Emoji">
    <w:panose1 w:val="020B0502040204020203"/>
    <w:charset w:val="00" w:characterSet="ISO-8859-1"/>
    <w:family w:val="auto"/>
    <w:pitch w:val="default"/>
    <w:sig w:usb0="00000001" w:usb1="02000000" w:usb2="08000000" w:usb3="00000000" w:csb0="0000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MS Gothic">
    <w:panose1 w:val="020B0609070205080204"/>
    <w:charset w:val="80" w:characterSet="ISO-8859-1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 w:characterSet="ISO-8859-1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 w:characterSet="ISO-8859-1"/>
    <w:family w:val="auto"/>
    <w:pitch w:val="default"/>
    <w:sig w:usb0="E00002FF" w:usb1="2AC7FDFF" w:usb2="00000016" w:usb3="00000000" w:csb0="2002009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egoe Print">
    <w:panose1 w:val="02000600000000000000"/>
    <w:charset w:val="00" w:characterSet="ISO-8859-1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">
    <w:altName w:val="Courier New"/>
    <w:panose1 w:val="02000500000000000000"/>
    <w:charset w:val="00" w:characterSet="ISO-8859-1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 w:characterSet="ISO-8859-1"/>
    <w:family w:val="roman"/>
    <w:pitch w:val="default"/>
    <w:sig w:usb0="00000000" w:usb1="00000000" w:usb2="00000010" w:usb3="00000000" w:csb0="0002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="http://schemas.openxmlformats.org/wordprocessingml/2006/main">
  <w:footnote w:type="continuationSeparator" w:id="0">
    <w:p>
      <w:pPr>
        <w:spacing w:before="0" w:after="0" w:line="276" w:lineRule="auto"/>
      </w:pPr>
      <w:r>
        <w:continuationSeparator/>
      </w:r>
    </w:p>
  </w:footnote>
  <w:footnote w:type="separator" w:id="1">
    <w:p>
      <w:pPr>
        <w:spacing w:before="0" w:after="0" w:line="276" w:lineRule="auto"/>
      </w:pPr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FFFFFF88"/>
    <w:multiLevelType w:val="singleLevel"/>
    <w:tmpl w:val="FFFFFF88"/>
    <w:lvl w:ilvl="0" w:tentative="0">
      <w:start w:val="1"/>
      <w:numFmt w:val="decimal"/>
      <w:pStyle w:val="0000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00000b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00000d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000009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00000f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00001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2">
    <w:abstractNumId w:val="3"/>
  </w:num>
  <w:num w:numId="5">
    <w:abstractNumId w:val="2"/>
  </w:num>
  <w:num w:numId="6">
    <w:abstractNumId w:val="5"/>
  </w:num>
  <w:num w:numId="1">
    <w:abstractNumId w:val="1"/>
  </w:num>
  <w:num w:numId="4">
    <w:abstractNumId w:val="4"/>
  </w:num>
  <w:num w:numId="3">
    <w:abstractNumId w:val="0"/>
  </w:num>
</w:numbering>
</file>

<file path=word/settings.xml><?xml version="1.0" encoding="utf-8"?>
<w:settings xmlns:w="http://schemas.openxmlformats.org/wordprocessingml/2006/main">
  <w:zoom w:percent="11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 w:val="1"/>
    <w:doNotWrapTextWithPunct w:val="1"/>
    <w:doNotUseEastAsianBreakRules w:val="1"/>
    <w:useFELayout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7C3066"/>
    <w:rsid w:val="3C306AF7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UIPriority="99" w:defSemiHidden="1" w:defUnhideWhenUsed="1" w:defQFormat="0" w:count="260">
    <w:lsdException w:name="Medium Grid 2 Accent 1" w:uiPriority="68" w:semiHidden="0" w:unhideWhenUsed="0"/>
    <w:lsdException w:name="Medium Shading 1" w:uiPriority="63" w:semiHidden="0" w:unhideWhenUsed="0"/>
    <w:lsdException w:name="Medium Grid 2 Accent 2" w:uiPriority="68" w:semiHidden="0" w:unhideWhenUsed="0"/>
    <w:lsdException w:name="heading 2" w:uiPriority="9" w:semiHidden="0" w:qFormat="1"/>
    <w:lsdException w:name="List Number 2" w:uiPriority="99" w:semiHidden="0"/>
    <w:lsdException w:name="HTML Acronym" w:uiPriority="99"/>
    <w:lsdException w:name="line number" w:uiPriority="99"/>
    <w:lsdException w:name="HTML Definition" w:uiPriority="99"/>
    <w:lsdException w:name="List 3" w:uiPriority="99" w:semiHidden="0"/>
    <w:lsdException w:name="Table Colorful 1" w:uiPriority="99"/>
    <w:lsdException w:name="index 4" w:uiPriority="99"/>
    <w:lsdException w:name="Dark List Accent 1" w:uiPriority="70" w:semiHidden="0" w:unhideWhenUsed="0"/>
    <w:lsdException w:name="Colorful Grid" w:uiPriority="73" w:semiHidden="0" w:unhideWhenUsed="0"/>
    <w:lsdException w:name="Medium List 2 Accent 4" w:uiPriority="66" w:semiHidden="0" w:unhideWhenUsed="0"/>
    <w:lsdException w:name="List" w:uiPriority="99" w:semiHidden="0"/>
    <w:lsdException w:name="Table List 3" w:uiPriority="99"/>
    <w:lsdException w:name="Light List Accent 2" w:uiPriority="61" w:semiHidden="0" w:unhideWhenUsed="0"/>
    <w:lsdException w:name="Light List Accent 3" w:uiPriority="61" w:semiHidden="0" w:unhideWhenUsed="0"/>
    <w:lsdException w:name="Normal Indent" w:uiPriority="99"/>
    <w:lsdException w:name="Light List Accent 4" w:uiPriority="61" w:semiHidden="0" w:unhideWhenUsed="0"/>
    <w:lsdException w:name="Table Simple 3" w:uiPriority="99"/>
    <w:lsdException w:name="List Bullet" w:uiPriority="99" w:semiHidden="0"/>
    <w:lsdException w:name="heading 1" w:uiPriority="9" w:semiHidden="0" w:unhideWhenUsed="0" w:qFormat="1"/>
    <w:lsdException w:name="Light Shading" w:uiPriority="60" w:semiHidden="0" w:unhideWhenUsed="0"/>
    <w:lsdException w:name="toc 4" w:uiPriority="39"/>
    <w:lsdException w:name="List Continue 4" w:uiPriority="99"/>
    <w:lsdException w:name="Block Text" w:uiPriority="99"/>
    <w:lsdException w:name="Light Grid Accent 3" w:uiPriority="62" w:semiHidden="0" w:unhideWhenUsed="0"/>
    <w:lsdException w:name="Table Columns 5" w:uiPriority="99"/>
    <w:lsdException w:name="Medium Grid 1 Accent 1" w:uiPriority="67" w:semiHidden="0" w:unhideWhenUsed="0"/>
    <w:lsdException w:name="Colorful List Accent 5" w:uiPriority="72" w:semiHidden="0" w:unhideWhenUsed="0"/>
    <w:lsdException w:name="Table Simple 1" w:uiPriority="99"/>
    <w:lsdException w:name="List Paragraph" w:uiPriority="34" w:semiHidden="0" w:unhideWhenUsed="0" w:qFormat="1"/>
    <w:lsdException w:name="index 9" w:uiPriority="99"/>
    <w:lsdException w:name="Body Text Indent" w:uiPriority="99"/>
    <w:lsdException w:name="HTML Code" w:uiPriority="99"/>
    <w:lsdException w:name="Medium List 1 Accent 2" w:uiPriority="65" w:semiHidden="0" w:unhideWhenUsed="0"/>
    <w:lsdException w:name="Plain Text" w:uiPriority="99"/>
    <w:lsdException w:name="List Number 3" w:uiPriority="99" w:semiHidden="0"/>
    <w:lsdException w:name="Colorful Shading Accent 3" w:uiPriority="71" w:semiHidden="0" w:unhideWhenUsed="0"/>
    <w:lsdException w:name="List 2" w:uiPriority="99" w:semiHidden="0"/>
    <w:lsdException w:name="Light Shading Accent 2" w:uiPriority="60" w:semiHidden="0" w:unhideWhenUsed="0"/>
    <w:lsdException w:name="HTML Preformatted" w:uiPriority="99"/>
    <w:lsdException w:name="annotation text" w:uiPriority="99"/>
    <w:lsdException w:name="Colorful Grid Accent 5" w:uiPriority="73" w:semiHidden="0" w:unhideWhenUsed="0"/>
    <w:lsdException w:name="index 1" w:uiPriority="99"/>
    <w:lsdException w:name="Table Classic 1" w:uiPriority="99"/>
    <w:lsdException w:name="Medium Grid 3 Accent 6" w:uiPriority="69" w:semiHidden="0" w:unhideWhenUsed="0"/>
    <w:lsdException w:name="Intense Quote" w:uiPriority="30" w:semiHidden="0" w:unhideWhenUsed="0" w:qFormat="1"/>
    <w:lsdException w:name="Medium List 1 Accent 6" w:uiPriority="65" w:semiHidden="0" w:unhideWhenUsed="0"/>
    <w:lsdException w:name="Table Theme" w:uiPriority="99"/>
    <w:lsdException w:name="Dark List Accent 3" w:uiPriority="70" w:semiHidden="0" w:unhideWhenUsed="0"/>
    <w:lsdException w:name="Colorful List Accent 3" w:uiPriority="72" w:semiHidden="0" w:unhideWhenUsed="0"/>
    <w:lsdException w:name="toc 6" w:uiPriority="39"/>
    <w:lsdException w:name="Medium List 1 Accent 1" w:uiPriority="65" w:semiHidden="0" w:unhideWhenUsed="0"/>
    <w:lsdException w:name="Emphasis" w:uiPriority="20" w:semiHidden="0" w:unhideWhenUsed="0" w:qFormat="1"/>
    <w:lsdException w:name="FollowedHyperlink" w:uiPriority="99"/>
    <w:lsdException w:name="Medium Shading 1 Accent 4" w:uiPriority="63" w:semiHidden="0" w:unhideWhenUsed="0"/>
    <w:lsdException w:name="HTML Variable" w:uiPriority="99"/>
    <w:lsdException w:name="Table Subtle 1" w:uiPriority="99"/>
    <w:lsdException w:name="Light Grid Accent 2" w:uiPriority="62" w:semiHidden="0" w:unhideWhenUsed="0"/>
    <w:lsdException w:name="List Number" w:uiPriority="99" w:semiHidden="0"/>
    <w:lsdException w:name="Salutation" w:uiPriority="99"/>
    <w:lsdException w:name="Body Text Indent 3" w:uiPriority="99"/>
    <w:lsdException w:name="Signature" w:uiPriority="99"/>
    <w:lsdException w:name="Colorful Shading" w:uiPriority="71" w:semiHidden="0" w:unhideWhenUsed="0"/>
    <w:lsdException w:name="Table Grid 6" w:uiPriority="99"/>
    <w:lsdException w:name="heading 3" w:uiPriority="9" w:semiHidden="0" w:qFormat="1"/>
    <w:lsdException w:name="Light List Accent 1" w:uiPriority="61" w:semiHidden="0" w:unhideWhenUsed="0"/>
    <w:lsdException w:name="toc 5" w:uiPriority="39"/>
    <w:lsdException w:name="Medium List 2 Accent 3" w:uiPriority="66" w:semiHidden="0" w:unhideWhenUsed="0"/>
    <w:lsdException w:name="toc 2" w:uiPriority="39"/>
    <w:lsdException w:name="Medium Grid 1 Accent 5" w:uiPriority="67" w:semiHidden="0" w:unhideWhenUsed="0"/>
    <w:lsdException w:name="toc 3" w:uiPriority="39"/>
    <w:lsdException w:name="Light Shading Accent 5" w:uiPriority="60" w:semiHidden="0" w:unhideWhenUsed="0"/>
    <w:lsdException w:name="heading 5" w:uiPriority="9" w:qFormat="1"/>
    <w:lsdException w:name="Table Colorful 2" w:uiPriority="99"/>
    <w:lsdException w:name="annotation subject" w:uiPriority="99"/>
    <w:lsdException w:name="Colorful List Accent 1" w:uiPriority="72" w:semiHidden="0" w:unhideWhenUsed="0"/>
    <w:lsdException w:name="Medium List 2" w:uiPriority="66" w:semiHidden="0" w:unhideWhenUsed="0"/>
    <w:lsdException w:name="heading 4" w:uiPriority="9" w:qFormat="1"/>
    <w:lsdException w:name="Medium Shading 2 Accent 1" w:uiPriority="64" w:semiHidden="0" w:unhideWhenUsed="0"/>
    <w:lsdException w:name="Medium Shading 2 Accent 4" w:uiPriority="64" w:semiHidden="0" w:unhideWhenUsed="0"/>
    <w:lsdException w:name="Document Map" w:uiPriority="99"/>
    <w:lsdException w:name="footnote text" w:uiPriority="99"/>
    <w:lsdException w:name="Body Text" w:uiPriority="99" w:semiHidden="0"/>
    <w:lsdException w:name="toa heading" w:uiPriority="99"/>
    <w:lsdException w:name="Medium Grid 1 Accent 4" w:uiPriority="67" w:semiHidden="0" w:unhideWhenUsed="0"/>
    <w:lsdException w:name="HTML Sample" w:uiPriority="99"/>
    <w:lsdException w:name="index 2" w:uiPriority="99"/>
    <w:lsdException w:name="Table Grid 4" w:uiPriority="99"/>
    <w:lsdException w:name="Medium Shading 2" w:uiPriority="64" w:semiHidden="0" w:unhideWhenUsed="0"/>
    <w:lsdException w:name="Medium List 1 Accent 3" w:uiPriority="65" w:semiHidden="0" w:unhideWhenUsed="0"/>
    <w:lsdException w:name="Medium Grid 3 Accent 1" w:uiPriority="69" w:semiHidden="0" w:unhideWhenUsed="0"/>
    <w:lsdException w:name="Table Columns 2" w:uiPriority="99"/>
    <w:lsdException w:name="Table Web 3" w:uiPriority="99"/>
    <w:lsdException w:name="Medium Grid 3 Accent 2" w:uiPriority="69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Table Classic 3" w:uiPriority="99"/>
    <w:lsdException w:name="footer" w:uiPriority="99" w:semiHidden="0"/>
    <w:lsdException w:name="Medium Shading 2 Accent 3" w:uiPriority="64" w:semiHidden="0" w:unhideWhenUsed="0"/>
    <w:lsdException w:name="Colorful Grid Accent 2" w:uiPriority="73" w:semiHidden="0" w:unhideWhenUsed="0"/>
    <w:lsdException w:name="Table Columns 3" w:uiPriority="99"/>
    <w:lsdException w:name="List Continue 5" w:uiPriority="99"/>
    <w:lsdException w:name="Table Classic 2" w:uiPriority="99"/>
    <w:lsdException w:name="Medium Grid 2 Accent 4" w:uiPriority="68" w:semiHidden="0" w:unhideWhenUsed="0"/>
    <w:lsdException w:name="Light Shading Accent 3" w:uiPriority="60" w:semiHidden="0" w:unhideWhenUsed="0"/>
    <w:lsdException w:name="Light List" w:uiPriority="61" w:semiHidden="0" w:unhideWhenUsed="0"/>
    <w:lsdException w:name="Quote" w:uiPriority="29" w:semiHidden="0" w:unhideWhenUsed="0" w:qFormat="1"/>
    <w:lsdException w:name="List 5" w:uiPriority="99"/>
    <w:lsdException w:name="Light List Accent 5" w:uiPriority="61" w:semiHidden="0" w:unhideWhenUsed="0"/>
    <w:lsdException w:name="Table Subtle 2" w:uiPriority="99"/>
    <w:lsdException w:name="Table List 6" w:uiPriority="99"/>
    <w:lsdException w:name="Body Text 2" w:uiPriority="99" w:semiHidden="0"/>
    <w:lsdException w:name="List Bullet 2" w:uiPriority="99" w:semiHidden="0"/>
    <w:lsdException w:name="Medium List 1 Accent 5" w:uiPriority="65" w:semiHidden="0" w:unhideWhenUsed="0"/>
    <w:lsdException w:name="Light Grid Accent 5" w:uiPriority="62" w:semiHidden="0" w:unhideWhenUsed="0"/>
    <w:lsdException w:name="toc 7" w:uiPriority="39"/>
    <w:lsdException w:name="Table 3D effects 1" w:uiPriority="99"/>
    <w:lsdException w:name="Medium Grid 1 Accent 6" w:uiPriority="67" w:semiHidden="0" w:unhideWhenUsed="0"/>
    <w:lsdException w:name="Date" w:uiPriority="99"/>
    <w:lsdException w:name="Table Grid 5" w:uiPriority="99"/>
    <w:lsdException w:name="Medium List 1 Accent 4" w:uiPriority="65" w:semiHidden="0" w:unhideWhenUsed="0"/>
    <w:lsdException w:name="Medium Shading 1 Accent 5" w:uiPriority="63" w:semiHidden="0" w:unhideWhenUsed="0"/>
    <w:lsdException w:name="Colorful Shading Accent 6" w:uiPriority="71" w:semiHidden="0" w:unhideWhenUsed="0"/>
    <w:lsdException w:name="toc 1" w:uiPriority="39"/>
    <w:lsdException w:name="Light List Accent 6" w:uiPriority="61" w:semiHidden="0" w:unhideWhenUsed="0"/>
    <w:lsdException w:name="Table Web 2" w:uiPriority="99"/>
    <w:lsdException w:name="Light Shading Accent 1" w:uiPriority="60" w:semiHidden="0" w:unhideWhenUsed="0"/>
    <w:lsdException w:name="Medium Grid 1" w:uiPriority="67" w:semiHidden="0" w:unhideWhenUsed="0"/>
    <w:lsdException w:name="Body Text 3" w:uiPriority="99" w:semiHidden="0"/>
    <w:lsdException w:name="Medium Grid 2 Accent 3" w:uiPriority="68" w:semiHidden="0" w:unhideWhenUsed="0"/>
    <w:lsdException w:name="Table List 4" w:uiPriority="99"/>
    <w:lsdException w:name="annotation reference" w:uiPriority="99"/>
    <w:lsdException w:name="toc 8" w:uiPriority="39"/>
    <w:lsdException w:name="table of figures" w:uiPriority="99"/>
    <w:lsdException w:name="Subtitle" w:uiPriority="11" w:semiHidden="0" w:unhideWhenUsed="0" w:qFormat="1"/>
    <w:lsdException w:name="Medium List 2 Accent 2" w:uiPriority="66" w:semiHidden="0" w:unhideWhenUsed="0"/>
    <w:lsdException w:name="Medium Grid 3" w:uiPriority="69" w:semiHidden="0" w:unhideWhenUsed="0"/>
    <w:lsdException w:name="index 6" w:uiPriority="99"/>
    <w:lsdException w:name="Medium Shading 1 Accent 3" w:uiPriority="63" w:semiHidden="0" w:unhideWhenUsed="0"/>
    <w:lsdException w:name="Colorful List Accent 6" w:uiPriority="72" w:semiHidden="0" w:unhideWhenUsed="0"/>
    <w:lsdException w:name="heading 8" w:uiPriority="9" w:qFormat="1"/>
    <w:lsdException w:name="Table 3D effects 3" w:uiPriority="99"/>
    <w:lsdException w:name="index 5" w:uiPriority="99"/>
    <w:lsdException w:name="Medium Shading 2 Accent 6" w:uiPriority="64" w:semiHidden="0" w:unhideWhenUsed="0"/>
    <w:lsdException w:name="Colorful Grid Accent 4" w:uiPriority="73" w:semiHidden="0" w:unhideWhenUsed="0"/>
    <w:lsdException w:name="Normal" w:uiPriority="0" w:semiHidden="0" w:unhideWhenUsed="0" w:qFormat="1"/>
    <w:lsdException w:name="Table List 2" w:uiPriority="99"/>
    <w:lsdException w:name="Colorful Shading Accent 4" w:uiPriority="71" w:semiHidden="0" w:unhideWhenUsed="0"/>
    <w:lsdException w:name="Hyperlink" w:uiPriority="99"/>
    <w:lsdException w:name="Medium List 2 Accent 5" w:uiPriority="66" w:semiHidden="0" w:unhideWhenUsed="0"/>
    <w:lsdException w:name="Note Heading" w:uiPriority="99"/>
    <w:lsdException w:name="E-mail Signature" w:uiPriority="99"/>
    <w:lsdException w:name="No Spacing" w:uiPriority="1" w:semiHidden="0" w:unhideWhenUsed="0" w:qFormat="1"/>
    <w:lsdException w:name="Table Grid" w:uiPriority="59" w:semiHidden="0" w:unhideWhenUsed="0"/>
    <w:lsdException w:name="Dark List Accent 6" w:uiPriority="70" w:semiHidden="0" w:unhideWhenUsed="0"/>
    <w:lsdException w:name="Body Text First Indent 2" w:uiPriority="99"/>
    <w:lsdException w:name="Table Classic 4" w:uiPriority="99"/>
    <w:lsdException w:name="List Continue 2" w:uiPriority="99" w:semiHidden="0"/>
    <w:lsdException w:name="Table Columns 4" w:uiPriority="99"/>
    <w:lsdException w:name="caption" w:uiPriority="35" w:qFormat="1"/>
    <w:lsdException w:name="List Bullet 4" w:uiPriority="99"/>
    <w:lsdException w:name="Colorful Grid Accent 3" w:uiPriority="73" w:semiHidden="0" w:unhideWhenUsed="0"/>
    <w:lsdException w:name="List Bullet 5" w:uiPriority="99"/>
    <w:lsdException w:name="Table Grid 1" w:uiPriority="99"/>
    <w:lsdException w:name="List Bullet 3" w:uiPriority="99" w:semiHidden="0"/>
    <w:lsdException w:name="index 7" w:uiPriority="99"/>
    <w:lsdException w:name="heading 9" w:uiPriority="9" w:qFormat="1"/>
    <w:lsdException w:name="Colorful Shading Accent 2" w:uiPriority="71" w:semiHidden="0" w:unhideWhenUsed="0"/>
    <w:lsdException w:name="Table 3D effects 2" w:uiPriority="99"/>
    <w:lsdException w:name="HTML Keyboard" w:uiPriority="99"/>
    <w:lsdException w:name="Light Grid Accent 1" w:uiPriority="62" w:semiHidden="0" w:unhideWhenUsed="0"/>
    <w:lsdException w:name="Table List 7" w:uiPriority="99"/>
    <w:lsdException w:name="Table Contemporary" w:uiPriority="99"/>
    <w:lsdException w:name="Table Grid 2" w:uiPriority="99"/>
    <w:lsdException w:name="Table Web 1" w:uiPriority="99"/>
    <w:lsdException w:name="Table Grid 8" w:uiPriority="99"/>
    <w:lsdException w:name="Medium Grid 2 Accent 6" w:uiPriority="68" w:semiHidden="0" w:unhideWhenUsed="0"/>
    <w:lsdException w:name="List Continue" w:uiPriority="99" w:semiHidden="0"/>
    <w:lsdException w:name="Medium Shading 1 Accent 1" w:uiPriority="63" w:semiHidden="0" w:unhideWhenUsed="0"/>
    <w:lsdException w:name="index heading" w:uiPriority="99"/>
    <w:lsdException w:name="Table Simple 2" w:uiPriority="99"/>
    <w:lsdException w:name="Table Elegant" w:uiPriority="99"/>
    <w:lsdException w:name="List Continue 3" w:uiPriority="99" w:semiHidden="0"/>
    <w:lsdException w:name="heading 7" w:uiPriority="9" w:qFormat="1"/>
    <w:lsdException w:name="Medium List 2 Accent 1" w:uiPriority="66" w:semiHidden="0" w:unhideWhenUsed="0"/>
    <w:lsdException w:name="Medium Grid 3 Accent 4" w:uiPriority="69" w:semiHidden="0" w:unhideWhenUsed="0"/>
    <w:lsdException w:name="Light Shading Accent 6" w:uiPriority="60" w:semiHidden="0" w:unhideWhenUsed="0"/>
    <w:lsdException w:name="Medium Shading 2 Accent 2" w:uiPriority="64" w:semiHidden="0" w:unhideWhenUsed="0"/>
    <w:lsdException w:name="Colorful List" w:uiPriority="72" w:semiHidden="0" w:unhideWhenUsed="0"/>
    <w:lsdException w:name="Table List 1" w:uiPriority="99"/>
    <w:lsdException w:name="Colorful Grid Accent 1" w:uiPriority="73" w:semiHidden="0" w:unhideWhenUsed="0"/>
    <w:lsdException w:name="Colorful List Accent 4" w:uiPriority="72" w:semiHidden="0" w:unhideWhenUsed="0"/>
    <w:lsdException w:name="Normal (Web)" w:uiPriority="99"/>
    <w:lsdException w:name="table of authorities" w:uiPriority="99"/>
    <w:lsdException w:name="page number" w:uiPriority="99"/>
    <w:lsdException w:name="Medium Shading 1 Accent 6" w:uiPriority="63" w:semiHidden="0" w:unhideWhenUsed="0"/>
    <w:lsdException w:name="Table Grid 7" w:uiPriority="99"/>
    <w:lsdException w:name="Closing" w:uiPriority="99"/>
    <w:lsdException w:name="Medium Grid 2" w:uiPriority="68" w:semiHidden="0" w:unhideWhenUsed="0"/>
    <w:lsdException w:name="Medium Grid 1 Accent 3" w:uiPriority="67" w:semiHidden="0" w:unhideWhenUsed="0"/>
    <w:lsdException w:name="footnote reference" w:uiPriority="99"/>
    <w:lsdException w:name="Table List 8" w:uiPriority="99"/>
    <w:lsdException w:name="header" w:uiPriority="99" w:semiHidden="0"/>
    <w:lsdException w:name="Body Text First Indent" w:uiPriority="99"/>
    <w:lsdException w:name="endnote reference" w:uiPriority="99"/>
    <w:lsdException w:name="List Number 5" w:uiPriority="99"/>
    <w:lsdException w:name="envelope address" w:uiPriority="99"/>
    <w:lsdException w:name="HTML Typewriter" w:uiPriority="99"/>
    <w:lsdException w:name="Default Paragraph Font" w:uiPriority="1"/>
    <w:lsdException w:name="Dark List Accent 2" w:uiPriority="70" w:semiHidden="0" w:unhideWhenUsed="0"/>
    <w:lsdException w:name="Colorful Shading Accent 1" w:uiPriority="71" w:semiHidden="0" w:unhideWhenUsed="0"/>
    <w:lsdException w:name="Light Grid Accent 4" w:uiPriority="62" w:semiHidden="0" w:unhideWhenUsed="0"/>
    <w:lsdException w:name="Light Grid Accent 6" w:uiPriority="62" w:semiHidden="0" w:unhideWhenUsed="0"/>
    <w:lsdException w:name="endnote text" w:uiPriority="99"/>
    <w:lsdException w:name="Dark List" w:uiPriority="70" w:semiHidden="0" w:unhideWhenUsed="0"/>
    <w:lsdException w:name="heading 6" w:uiPriority="9" w:qFormat="1"/>
    <w:lsdException w:name="index 3" w:uiPriority="99"/>
    <w:lsdException w:name="toc 9" w:uiPriority="39"/>
    <w:lsdException w:name="index 8" w:uiPriority="99"/>
    <w:lsdException w:name="Table List 5" w:uiPriority="99"/>
    <w:lsdException w:name="List 4" w:uiPriority="99"/>
    <w:lsdException w:name="HTML Address" w:uiPriority="99"/>
    <w:lsdException w:name="Medium Grid 1 Accent 2" w:uiPriority="67" w:semiHidden="0" w:unhideWhenUsed="0"/>
    <w:lsdException w:name="Body Text Indent 2" w:uiPriority="99"/>
    <w:lsdException w:name="Table Colorful 3" w:uiPriority="99"/>
    <w:lsdException w:name="Message Header" w:uiPriority="99"/>
    <w:lsdException w:name="List Number 4" w:uiPriority="99"/>
    <w:lsdException w:name="Colorful Shading Accent 5" w:uiPriority="71" w:semiHidden="0" w:unhideWhenUsed="0"/>
    <w:lsdException w:name="Normal Table" w:uiPriority="99"/>
    <w:lsdException w:name="Table Columns 1" w:uiPriority="99"/>
    <w:lsdException w:name="Medium Grid 2 Accent 5" w:uiPriority="68" w:semiHidden="0" w:unhideWhenUsed="0"/>
    <w:lsdException w:name="Medium List 1" w:uiPriority="65" w:semiHidden="0" w:unhideWhenUsed="0"/>
    <w:lsdException w:name="Medium List 2 Accent 6" w:uiPriority="66" w:semiHidden="0" w:unhideWhenUsed="0"/>
    <w:lsdException w:name="envelope return" w:uiPriority="99"/>
    <w:lsdException w:name="Medium Shading 1 Accent 2" w:uiPriority="63" w:semiHidden="0" w:unhideWhenUsed="0"/>
    <w:lsdException w:name="Table Grid 3" w:uiPriority="99"/>
    <w:lsdException w:name="Medium Shading 2 Accent 5" w:uiPriority="64" w:semiHidden="0" w:unhideWhenUsed="0"/>
    <w:lsdException w:name="Light Shading Accent 4" w:uiPriority="60" w:semiHidden="0" w:unhideWhenUsed="0"/>
    <w:lsdException w:name="Light Grid" w:uiPriority="62" w:semiHidden="0" w:unhideWhenUsed="0"/>
    <w:lsdException w:name="Balloon Text" w:uiPriority="99"/>
    <w:lsdException w:name="Colorful List Accent 2" w:uiPriority="72" w:semiHidden="0" w:unhideWhenUsed="0"/>
    <w:lsdException w:name="Medium Grid 3 Accent 3" w:uiPriority="69" w:semiHidden="0" w:unhideWhenUsed="0"/>
    <w:lsdException w:name="Strong" w:uiPriority="22" w:semiHidden="0" w:unhideWhenUsed="0" w:qFormat="1"/>
    <w:lsdException w:name="Colorful Grid Accent 6" w:uiPriority="73" w:semiHidden="0" w:unhideWhenUsed="0"/>
    <w:lsdException w:name="Title" w:uiPriority="10" w:semiHidden="0" w:unhideWhenUsed="0" w:qFormat="1"/>
    <w:lsdException w:name="macro" w:uiPriority="99" w:semiHidden="0"/>
    <w:lsdException w:name="Medium Grid 3 Accent 5" w:uiPriority="69" w:semiHidden="0" w:unhideWhenUsed="0"/>
    <w:lsdException w:name="HTML Cite" w:uiPriority="99"/>
    <w:lsdException w:name="Table Professional" w:uiPriority="99"/>
  </w:latentStyles>
  <w:style w:type="table" w:styleId="000061">
    <w:name w:val="Light Shading Accent 2"/>
    <w:basedOn w:val="000044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table" w:styleId="0000bc">
    <w:name w:val="Colorful Grid Accent 2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</w:style>
  <w:style w:type="table" w:styleId="0000a3">
    <w:name w:val="Medium Grid 3 Accent 5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paragraph" w:styleId="000031">
    <w:name w:val="heading 1"/>
    <w:basedOn w:val="000030"/>
    <w:next w:val="000030"/>
    <w:link w:val="000032"/>
    <w:uiPriority w:val="9"/>
    <w:qFormat w:val="1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76092" w:themeColor="accent1" w:themeShade="BF"/>
      <w:sz w:val="28"/>
      <w:szCs w:val="28"/>
    </w:rPr>
  </w:style>
  <w:style w:type="table" w:styleId="00006f">
    <w:name w:val="Light Grid Accent 2"/>
    <w:basedOn w:val="000044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</w:style>
  <w:style w:type="table" w:styleId="00009a">
    <w:name w:val="Medium Grid 2 Accent 3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49">
    <w:name w:val="Body Text 3"/>
    <w:basedOn w:val="000030"/>
    <w:link w:val="00004a"/>
    <w:uiPriority w:val="99"/>
    <w:unhideWhenUsed w:val="1"/>
    <w:pPr>
      <w:spacing w:after="120"/>
    </w:pPr>
    <w:rPr>
      <w:sz w:val="16"/>
      <w:szCs w:val="16"/>
    </w:rPr>
  </w:style>
  <w:style w:type="table" w:styleId="00009c">
    <w:name w:val="Medium Grid 2 Accent 5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bb">
    <w:name w:val="Colorful Grid Accent 1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Horz">
      <w:tblPr/>
      <w:tcPr>
        <w:shd w:val="clear" w:color="auto" w:fill="A7C0DE" w:themeFill="accent1" w:themeFillTint="7F"/>
      </w:tcPr>
    </w:tblStylePr>
    <w:tblStylePr w:type="band1Vert">
      <w:tblPr/>
      <w:tcPr>
        <w:shd w:val="clear" w:color="auto" w:fill="A7C0DE" w:themeFill="accent1" w:themeFillTint="7F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</w:style>
  <w:style w:type="character" w:styleId="0000cc" w:customStyle="1">
    <w:name w:val="Subtle Reference"/>
    <w:basedOn w:val="000043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000050" w:customStyle="1">
    <w:name w:val="Footer Char"/>
    <w:basedOn w:val="000043"/>
    <w:link w:val="00004f"/>
    <w:uiPriority w:val="99"/>
  </w:style>
  <w:style w:type="table" w:styleId="0000ab">
    <w:name w:val="Dark List Accent 6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000089">
    <w:name w:val="Medium List 2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4b">
    <w:name w:val="Body Text"/>
    <w:basedOn w:val="000030"/>
    <w:link w:val="00004c"/>
    <w:uiPriority w:val="99"/>
    <w:unhideWhenUsed w:val="1"/>
    <w:pPr>
      <w:spacing w:after="120"/>
    </w:pPr>
  </w:style>
  <w:style w:type="character" w:styleId="00003c" w:customStyle="1">
    <w:name w:val="Heading 6 Char"/>
    <w:basedOn w:val="000043"/>
    <w:link w:val="00003b"/>
    <w:uiPriority w:val="9"/>
    <w:semiHidden w:val="1"/>
    <w:rPr>
      <w:rFonts w:asciiTheme="majorHAnsi" w:hAnsiTheme="majorHAnsi" w:eastAsiaTheme="majorEastAsia" w:cstheme="majorBidi"/>
      <w:i w:val="1"/>
      <w:iCs w:val="1"/>
      <w:color w:val="254061" w:themeColor="accent1" w:themeShade="80"/>
    </w:rPr>
  </w:style>
  <w:style w:type="paragraph" w:styleId="00000b">
    <w:name w:val="List Number 2"/>
    <w:basedOn w:val="000030"/>
    <w:uiPriority w:val="99"/>
    <w:unhideWhenUsed w:val="1"/>
    <w:pPr>
      <w:numPr>
        <w:ilvl w:val="0"/>
        <w:numId w:val="1"/>
      </w:numPr>
      <w:contextualSpacing w:val="1"/>
    </w:pPr>
  </w:style>
  <w:style w:type="table" w:styleId="000076">
    <w:name w:val="Medium Shading 1 Accent 2"/>
    <w:basedOn w:val="000044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1Vert">
      <w:tblPr/>
      <w:tcPr>
        <w:shd w:val="clear" w:color="auto" w:fill="EFD3D3" w:themeFill="accent2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b9">
    <w:name w:val="Colorful List Accent 6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Col">
      <w:rPr>
        <w:b w:val="1"/>
        <w:bCs w:val="1"/>
      </w:rPr>
    </w:tblStylePr>
    <w:tblStylePr w:type="band1Horz">
      <w:tblPr/>
      <w:tcPr>
        <w:shd w:val="clear" w:color="auto" w:fill="FDE9D9" w:themeFill="accent6" w:themeFillTint="33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 w:val="1"/>
        <w:bCs w:val="1"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lastCol">
      <w:rPr>
        <w:b w:val="1"/>
        <w:bCs w:val="1"/>
      </w:rPr>
    </w:tblStylePr>
  </w:style>
  <w:style w:type="table" w:styleId="000069">
    <w:name w:val="Light List Accent 3"/>
    <w:basedOn w:val="00004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  <w:bCs w:val="1"/>
      </w:rPr>
    </w:tblStylePr>
  </w:style>
  <w:style w:type="table" w:styleId="0000ac">
    <w:name w:val="Colorful Shading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band1Horz">
      <w:tblPr/>
      <w:tcPr>
        <w:shd w:val="clear" w:color="auto" w:fill="7F7F7F" w:themeFill="text1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0000a9">
    <w:name w:val="Dark List Accent 4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0000c6">
    <w:name w:val="Quote"/>
    <w:basedOn w:val="000030"/>
    <w:next w:val="000030"/>
    <w:link w:val="0000c7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table" w:styleId="000088">
    <w:name w:val="Medium List 1 Accent 6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shd w:val="clear" w:color="auto" w:fill="FDE5D1" w:themeFill="accent6" w:themeFillTint="3F"/>
      </w:tcPr>
    </w:tblStylePr>
    <w:tblStylePr w:type="band1Vert">
      <w:tblPr/>
      <w:tcPr>
        <w:shd w:val="clear" w:color="auto" w:fill="FDE5D1" w:themeFill="accent6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085">
    <w:name w:val="Medium List 1 Accent 3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Horz">
      <w:tblPr/>
      <w:tcPr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</w:style>
  <w:style w:type="table" w:styleId="0000b4">
    <w:name w:val="Colorful List Accent 1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000041">
    <w:name w:val="heading 9"/>
    <w:basedOn w:val="000030"/>
    <w:next w:val="000030"/>
    <w:link w:val="000042"/>
    <w:uiPriority w:val="9"/>
    <w:semiHidden w:val="1"/>
    <w:unhideWhenUsed w:val="1"/>
    <w:qFormat w:val="1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36" w:customStyle="1">
    <w:name w:val="Heading 3 Char"/>
    <w:basedOn w:val="000043"/>
    <w:link w:val="000035"/>
    <w:uiPriority w:val="9"/>
    <w:rPr>
      <w:rFonts w:asciiTheme="majorHAnsi" w:hAnsiTheme="majorHAnsi" w:eastAsiaTheme="majorEastAsia" w:cstheme="majorBid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table" w:styleId="000092">
    <w:name w:val="Medium Grid 1 Accent 2"/>
    <w:basedOn w:val="00004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6a">
    <w:name w:val="Light List Accent 4"/>
    <w:basedOn w:val="000044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  <w:bCs w:val="1"/>
      </w:rPr>
    </w:tblStylePr>
  </w:style>
  <w:style w:type="table" w:styleId="000084">
    <w:name w:val="Medium List 1 Accent 2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FD3D3" w:themeFill="accent2" w:themeFillTint="3F"/>
      </w:tcPr>
    </w:tblStylePr>
    <w:tblStylePr w:type="band1Vert">
      <w:tblPr/>
      <w:tcPr>
        <w:shd w:val="clear" w:color="auto" w:fill="EFD3D3" w:themeFill="accent2" w:themeFillTint="3F"/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</w:style>
  <w:style w:type="character" w:styleId="000040" w:customStyle="1">
    <w:name w:val="Heading 8 Char"/>
    <w:basedOn w:val="000043"/>
    <w:link w:val="00003f"/>
    <w:uiPriority w:val="9"/>
    <w:semiHidden w:val="1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00003a" w:customStyle="1">
    <w:name w:val="Heading 5 Char"/>
    <w:basedOn w:val="000043"/>
    <w:link w:val="000039"/>
    <w:uiPriority w:val="9"/>
    <w:semiHidden w:val="1"/>
    <w:rPr>
      <w:rFonts w:asciiTheme="majorHAnsi" w:hAnsiTheme="majorHAnsi" w:eastAsiaTheme="majorEastAsia" w:cstheme="majorBidi"/>
      <w:color w:val="254061" w:themeColor="accent1" w:themeShade="80"/>
    </w:rPr>
  </w:style>
  <w:style w:type="table" w:styleId="0000b7">
    <w:name w:val="Colorful List Accent 4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lastRow">
      <w:rPr>
        <w:b w:val="1"/>
        <w:bCs w:val="1"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09d">
    <w:name w:val="Medium Grid 2 Accent 6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</w:style>
  <w:style w:type="table" w:styleId="000091">
    <w:name w:val="Medium Grid 1 Accent 1"/>
    <w:basedOn w:val="00004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shd w:val="clear" w:color="auto" w:fill="A7C0DE" w:themeFill="accent1" w:themeFillTint="7F"/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A7C0DE" w:themeFill="accent1" w:themeFillTint="7F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lastCol">
      <w:rPr>
        <w:b w:val="1"/>
        <w:bCs w:val="1"/>
      </w:rPr>
    </w:tblStylePr>
  </w:style>
  <w:style w:type="character" w:styleId="000059" w:customStyle="1">
    <w:name w:val="Body Text 2 Char"/>
    <w:basedOn w:val="000043"/>
    <w:link w:val="000058"/>
    <w:uiPriority w:val="99"/>
  </w:style>
  <w:style w:type="table" w:styleId="000093">
    <w:name w:val="Medium Grid 1 Accent 3"/>
    <w:basedOn w:val="00004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</w:tblStylePr>
  </w:style>
  <w:style w:type="table" w:styleId="00007d">
    <w:name w:val="Medium Shading 2 Accent 2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</w:style>
  <w:style w:type="table" w:styleId="00008f">
    <w:name w:val="Medium List 2 Accent 6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b6">
    <w:name w:val="Colorful List Accent 3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character" w:styleId="00004a" w:customStyle="1">
    <w:name w:val="Body Text 3 Char"/>
    <w:basedOn w:val="000043"/>
    <w:link w:val="000049"/>
    <w:uiPriority w:val="99"/>
    <w:rPr>
      <w:sz w:val="16"/>
      <w:szCs w:val="16"/>
    </w:rPr>
  </w:style>
  <w:style w:type="paragraph" w:styleId="0000c4">
    <w:name w:val="No Spacing"/>
    <w:uiPriority w:val="1"/>
    <w:qFormat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table" w:styleId="000060">
    <w:name w:val="Light Shading Accent 1"/>
    <w:basedOn w:val="000044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062">
    <w:name w:val="Light Shading Accent 3"/>
    <w:basedOn w:val="000044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 w:val="1"/>
        <w:bCs w:val="1"/>
      </w:rPr>
    </w:tblStylePr>
  </w:style>
  <w:style w:type="table" w:styleId="0000a4">
    <w:name w:val="Medium Grid 3 Accent 6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</w:style>
  <w:style w:type="character" w:styleId="0000ca" w:customStyle="1">
    <w:name w:val="Subtle Emphasis"/>
    <w:basedOn w:val="000043"/>
    <w:uiPriority w:val="19"/>
    <w:qFormat w:val="1"/>
    <w:rPr>
      <w:i w:val="1"/>
      <w:iCs w:val="1"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table" w:styleId="0000ad">
    <w:name w:val="Colorful Shading Accent 1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Horz">
      <w:tblPr/>
      <w:tcPr>
        <w:shd w:val="clear" w:color="auto" w:fill="A7C0DE" w:themeFill="accent1" w:themeFillTint="7F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blPr/>
      <w:tcPr>
        <w:shd w:val="clear" w:color="auto" w:fill="B8CCE4" w:themeFill="accent1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e">
    <w:name w:val="Medium Shading 2 Accent 3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</w:style>
  <w:style w:type="character" w:styleId="0000c7" w:customStyle="1">
    <w:name w:val="Quote Char"/>
    <w:basedOn w:val="000043"/>
    <w:link w:val="0000c6"/>
    <w:uiPriority w:val="29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paragraph" w:styleId="0000c5">
    <w:name w:val="List Paragraph"/>
    <w:basedOn w:val="000030"/>
    <w:uiPriority w:val="34"/>
    <w:qFormat w:val="1"/>
    <w:pPr>
      <w:ind w:left="720"/>
      <w:contextualSpacing w:val="1"/>
    </w:pPr>
  </w:style>
  <w:style w:type="table" w:styleId="0000be">
    <w:name w:val="Colorful Grid Accent 4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000051">
    <w:name w:val="header"/>
    <w:basedOn w:val="000030"/>
    <w:link w:val="000052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table" w:styleId="000065">
    <w:name w:val="Light Shading Accent 6"/>
    <w:basedOn w:val="000044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</w:style>
  <w:style w:type="table" w:styleId="000083">
    <w:name w:val="Medium List 1 Accent 1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0000cf" w:customStyle="1">
    <w:name w:val="TOC Heading"/>
    <w:basedOn w:val="000031"/>
    <w:next w:val="000030"/>
    <w:uiPriority w:val="39"/>
    <w:semiHidden w:val="1"/>
    <w:unhideWhenUsed w:val="1"/>
    <w:qFormat w:val="1"/>
    <w:pPr>
      <w:outlineLvl w:val="9"/>
    </w:pPr>
  </w:style>
  <w:style w:type="paragraph" w:styleId="000035">
    <w:name w:val="heading 3"/>
    <w:basedOn w:val="000030"/>
    <w:next w:val="000030"/>
    <w:link w:val="000036"/>
    <w:uiPriority w:val="9"/>
    <w:unhideWhenUsed w:val="1"/>
    <w:qFormat w:val="1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paragraph" w:styleId="00003f">
    <w:name w:val="heading 8"/>
    <w:basedOn w:val="000030"/>
    <w:next w:val="000030"/>
    <w:link w:val="000040"/>
    <w:uiPriority w:val="9"/>
    <w:semiHidden w:val="1"/>
    <w:unhideWhenUsed w:val="1"/>
    <w:qFormat w:val="1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000047">
    <w:name w:val="List 3"/>
    <w:basedOn w:val="000030"/>
    <w:uiPriority w:val="99"/>
    <w:unhideWhenUsed w:val="1"/>
    <w:pPr>
      <w:ind w:left="1080" w:hanging="360"/>
      <w:contextualSpacing w:val="1"/>
    </w:pPr>
  </w:style>
  <w:style w:type="table" w:styleId="00008a">
    <w:name w:val="Medium List 2 Accent 1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7">
    <w:name w:val="Medium Shading 1 Accent 3"/>
    <w:basedOn w:val="000044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5d" w:customStyle="1">
    <w:name w:val="Title Char"/>
    <w:basedOn w:val="000043"/>
    <w:link w:val="00005c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0000b8">
    <w:name w:val="Colorful List Accent 5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lastRow">
      <w:rPr>
        <w:b w:val="1"/>
        <w:bCs w:val="1"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000068">
    <w:name w:val="Light List Accent 2"/>
    <w:basedOn w:val="00004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</w:style>
  <w:style w:type="character" w:styleId="000034" w:customStyle="1">
    <w:name w:val="Heading 2 Char"/>
    <w:basedOn w:val="000043"/>
    <w:link w:val="000033"/>
    <w:uiPriority w:val="9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table" w:styleId="0000b1">
    <w:name w:val="Colorful Shading Accent 5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Horz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8e">
    <w:name w:val="Medium List 2 Accent 5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000079">
    <w:name w:val="Medium Shading 1 Accent 5"/>
    <w:basedOn w:val="000044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shd w:val="clear" w:color="auto" w:fill="D2EAF0" w:themeFill="accent5" w:themeFillTint="3F"/>
      </w:tcPr>
    </w:tblStyle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</w:style>
  <w:style w:type="table" w:styleId="000063">
    <w:name w:val="Light Shading Accent 4"/>
    <w:basedOn w:val="000044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paragraph" w:styleId="000037">
    <w:name w:val="heading 4"/>
    <w:basedOn w:val="000030"/>
    <w:next w:val="000030"/>
    <w:link w:val="000038"/>
    <w:uiPriority w:val="9"/>
    <w:semiHidden w:val="1"/>
    <w:unhideWhenUsed w:val="1"/>
    <w:qFormat w:val="1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7b">
    <w:name w:val="Medium Shading 2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</w:style>
  <w:style w:type="table" w:styleId="00006b">
    <w:name w:val="Light List Accent 5"/>
    <w:basedOn w:val="000044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  <w:bCs w:val="1"/>
      </w:rPr>
    </w:tblStylePr>
  </w:style>
  <w:style w:type="table" w:styleId="00008d">
    <w:name w:val="Medium List 2 Accent 4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78">
    <w:name w:val="Medium Shading 1 Accent 4"/>
    <w:basedOn w:val="00004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</w:style>
  <w:style w:type="table" w:styleId="00009e">
    <w:name w:val="Medium Grid 3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</w:style>
  <w:style w:type="table" w:styleId="000070">
    <w:name w:val="Light Grid Accent 3"/>
    <w:basedOn w:val="000044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</w:style>
  <w:style w:type="character" w:styleId="000052" w:customStyle="1">
    <w:name w:val="Header Char"/>
    <w:basedOn w:val="000043"/>
    <w:link w:val="000051"/>
    <w:uiPriority w:val="99"/>
  </w:style>
  <w:style w:type="table" w:styleId="000094">
    <w:name w:val="Medium Grid 1 Accent 4"/>
    <w:basedOn w:val="00004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Col">
      <w:rPr>
        <w:b w:val="1"/>
        <w:bCs w:val="1"/>
      </w:rPr>
    </w:tblStylePr>
  </w:style>
  <w:style w:type="table" w:styleId="000074">
    <w:name w:val="Medium Shading 1"/>
    <w:basedOn w:val="000044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BFBFBF" w:themeFill="text1" w:themeFillTint="3F"/>
      </w:tcPr>
    </w:tblStylePr>
  </w:style>
  <w:style w:type="table" w:styleId="000073">
    <w:name w:val="Light Grid Accent 6"/>
    <w:basedOn w:val="00004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</w:style>
  <w:style w:type="table" w:styleId="000071">
    <w:name w:val="Light Grid Accent 4"/>
    <w:basedOn w:val="00004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paragraph" w:styleId="000053">
    <w:name w:val="toc 1"/>
    <w:basedOn w:val="000030"/>
    <w:next w:val="000030"/>
    <w:uiPriority w:val="39"/>
    <w:semiHidden w:val="1"/>
    <w:unhideWhenUsed w:val="1"/>
  </w:style>
  <w:style w:type="table" w:styleId="0000a5">
    <w:name w:val="Dark List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a7">
    <w:name w:val="Dark List Accent 2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0000ae">
    <w:name w:val="Colorful Shading Accent 2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081">
    <w:name w:val="Medium Shading 2 Accent 6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cd" w:customStyle="1">
    <w:name w:val="Intense Reference"/>
    <w:basedOn w:val="000043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0000c2">
    <w:name w:val="Emphasis"/>
    <w:basedOn w:val="000043"/>
    <w:uiPriority w:val="20"/>
    <w:qFormat w:val="1"/>
    <w:rPr>
      <w:i w:val="1"/>
      <w:iCs w:val="1"/>
    </w:rPr>
  </w:style>
  <w:style w:type="paragraph" w:styleId="00003d">
    <w:name w:val="heading 7"/>
    <w:basedOn w:val="000030"/>
    <w:next w:val="000030"/>
    <w:link w:val="00003e"/>
    <w:uiPriority w:val="9"/>
    <w:semiHidden w:val="1"/>
    <w:unhideWhenUsed w:val="1"/>
    <w:qFormat w:val="1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000045">
    <w:name w:val="macro"/>
    <w:link w:val="000046"/>
    <w:uiPriority w:val="99"/>
    <w:unhideWhenUsed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table" w:styleId="000075">
    <w:name w:val="Medium Shading 1 Accent 1"/>
    <w:basedOn w:val="00004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</w:style>
  <w:style w:type="paragraph" w:styleId="00004e">
    <w:name w:val="List Continue"/>
    <w:basedOn w:val="000030"/>
    <w:uiPriority w:val="99"/>
    <w:unhideWhenUsed w:val="1"/>
    <w:pPr>
      <w:spacing w:after="120"/>
      <w:ind w:left="360"/>
      <w:contextualSpacing w:val="1"/>
    </w:pPr>
  </w:style>
  <w:style w:type="table" w:styleId="0000bd">
    <w:name w:val="Colorful Grid Accent 3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</w:style>
  <w:style w:type="table" w:styleId="00005f">
    <w:name w:val="Light Shading"/>
    <w:basedOn w:val="000044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82">
    <w:name w:val="Medium List 1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BFBFBF" w:themeFill="text1" w:themeFillTint="3F"/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BFBFBF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character" w:styleId="000032" w:customStyle="1">
    <w:name w:val="Heading 1 Char"/>
    <w:basedOn w:val="000043"/>
    <w:link w:val="000031"/>
    <w:uiPriority w:val="9"/>
    <w:qFormat w:val="1"/>
    <w:rPr>
      <w:rFonts w:asciiTheme="majorHAnsi" w:hAnsiTheme="majorHAnsi" w:eastAsiaTheme="majorEastAsia" w:cstheme="majorBidi"/>
      <w:b w:val="1"/>
      <w:bCs w:val="1"/>
      <w:color w:val="376092" w:themeColor="accent1" w:themeShade="BF"/>
      <w:sz w:val="28"/>
      <w:szCs w:val="28"/>
    </w:rPr>
  </w:style>
  <w:style w:type="table" w:styleId="00006c">
    <w:name w:val="Light List Accent 6"/>
    <w:basedOn w:val="00004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64">
    <w:name w:val="Light Shading Accent 5"/>
    <w:basedOn w:val="000044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80">
    <w:name w:val="Medium Shading 2 Accent 5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ce" w:customStyle="1">
    <w:name w:val="Book Title"/>
    <w:basedOn w:val="000043"/>
    <w:uiPriority w:val="33"/>
    <w:qFormat w:val="1"/>
    <w:rPr>
      <w:b w:val="1"/>
      <w:bCs w:val="1"/>
      <w:smallCaps w:val="1"/>
      <w:spacing w:val="5"/>
    </w:rPr>
  </w:style>
  <w:style w:type="character" w:styleId="000046" w:customStyle="1">
    <w:name w:val="Macro Text Char"/>
    <w:basedOn w:val="000043"/>
    <w:link w:val="000045"/>
    <w:uiPriority w:val="99"/>
    <w:rPr>
      <w:rFonts w:ascii="Courier" w:hAnsi="Courier"/>
      <w:sz w:val="20"/>
      <w:szCs w:val="20"/>
    </w:rPr>
  </w:style>
  <w:style w:type="table" w:styleId="00006e">
    <w:name w:val="Light Grid Accent 1"/>
    <w:basedOn w:val="000044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</w:style>
  <w:style w:type="paragraph" w:styleId="00004f">
    <w:name w:val="footer"/>
    <w:basedOn w:val="000030"/>
    <w:link w:val="000050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table" w:styleId="000044" w:default="1">
    <w:name w:val="Normal Table"/>
    <w:uiPriority w:val="99"/>
    <w:semiHidden w:val="1"/>
    <w:unhideWhenUsed w:val="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00008c">
    <w:name w:val="Medium List 2 Accent 3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00003e" w:customStyle="1">
    <w:name w:val="Heading 7 Char"/>
    <w:basedOn w:val="000043"/>
    <w:link w:val="00003d"/>
    <w:uiPriority w:val="9"/>
    <w:semiHidden w:val="1"/>
    <w:rPr>
      <w:rFonts w:asciiTheme="majorHAnsi" w:hAnsiTheme="majorHAnsi" w:eastAsiaTheme="majorEastAsia" w:cstheme="majorBidi"/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00004d">
    <w:name w:val="List 2"/>
    <w:basedOn w:val="000030"/>
    <w:uiPriority w:val="99"/>
    <w:unhideWhenUsed w:val="1"/>
    <w:pPr>
      <w:ind w:left="720" w:hanging="360"/>
      <w:contextualSpacing w:val="1"/>
    </w:pPr>
  </w:style>
  <w:style w:type="table" w:styleId="00005e">
    <w:name w:val="Table Grid"/>
    <w:basedOn w:val="00004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9f">
    <w:name w:val="Medium Grid 3 Accent 1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</w:style>
  <w:style w:type="table" w:styleId="0000b3">
    <w:name w:val="Colorful List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band1Horz">
      <w:tblPr/>
      <w:tcPr>
        <w:shd w:val="clear" w:color="auto" w:fill="CCCCCC" w:themeFill="text1" w:themeFillTint="33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paragraph" w:styleId="00005a">
    <w:name w:val="List Continue 2"/>
    <w:basedOn w:val="000030"/>
    <w:uiPriority w:val="99"/>
    <w:unhideWhenUsed w:val="1"/>
    <w:pPr>
      <w:spacing w:after="120"/>
      <w:ind w:left="720"/>
      <w:contextualSpacing w:val="1"/>
    </w:pPr>
  </w:style>
  <w:style w:type="paragraph" w:styleId="000009">
    <w:name w:val="List Number 3"/>
    <w:basedOn w:val="000030"/>
    <w:uiPriority w:val="99"/>
    <w:unhideWhenUsed w:val="1"/>
    <w:pPr>
      <w:numPr>
        <w:ilvl w:val="0"/>
        <w:numId w:val="2"/>
      </w:numPr>
      <w:contextualSpacing w:val="1"/>
    </w:pPr>
  </w:style>
  <w:style w:type="table" w:styleId="0000b0">
    <w:name w:val="Colorful Shading Accent 4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</w:style>
  <w:style w:type="table" w:styleId="0000b2">
    <w:name w:val="Colorful Shading Accent 6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band1Vert">
      <w:tblPr/>
      <w:tcPr>
        <w:shd w:val="clear" w:color="auto" w:fill="FBD4B4" w:themeFill="accent6" w:themeFillTint="66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</w:style>
  <w:style w:type="table" w:styleId="0000a6">
    <w:name w:val="Dark List Accent 1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</w:style>
  <w:style w:type="paragraph" w:styleId="000054">
    <w:name w:val="Subtitle"/>
    <w:basedOn w:val="000030"/>
    <w:next w:val="000030"/>
    <w:link w:val="000055"/>
    <w:uiPriority w:val="11"/>
    <w:qFormat w:val="1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0000bf">
    <w:name w:val="Colorful Grid Accent 5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</w:style>
  <w:style w:type="table" w:styleId="0000af">
    <w:name w:val="Colorful Shading Accent 3"/>
    <w:basedOn w:val="00004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</w:style>
  <w:style w:type="table" w:styleId="0000a0">
    <w:name w:val="Medium Grid 3 Accent 2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00007a">
    <w:name w:val="Medium Shading 1 Accent 6"/>
    <w:basedOn w:val="000044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7c">
    <w:name w:val="Medium Shading 2 Accent 1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72">
    <w:name w:val="Light Grid Accent 5"/>
    <w:basedOn w:val="000044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</w:style>
  <w:style w:type="character" w:styleId="0000c9" w:customStyle="1">
    <w:name w:val="Intense Quote Char"/>
    <w:basedOn w:val="000043"/>
    <w:link w:val="0000c8"/>
    <w:uiPriority w:val="30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paragraph" w:styleId="000011">
    <w:name w:val="List Number"/>
    <w:basedOn w:val="000030"/>
    <w:uiPriority w:val="99"/>
    <w:unhideWhenUsed w:val="1"/>
    <w:pPr>
      <w:numPr>
        <w:ilvl w:val="0"/>
        <w:numId w:val="3"/>
      </w:numPr>
      <w:contextualSpacing w:val="1"/>
    </w:pPr>
  </w:style>
  <w:style w:type="table" w:styleId="000095">
    <w:name w:val="Medium Grid 1 Accent 5"/>
    <w:basedOn w:val="00004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067">
    <w:name w:val="Light List Accent 1"/>
    <w:basedOn w:val="000044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paragraph" w:styleId="000039">
    <w:name w:val="heading 5"/>
    <w:basedOn w:val="000030"/>
    <w:next w:val="000030"/>
    <w:link w:val="00003a"/>
    <w:uiPriority w:val="9"/>
    <w:semiHidden w:val="1"/>
    <w:unhideWhenUsed w:val="1"/>
    <w:qFormat w:val="1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styleId="000043" w:default="1">
    <w:name w:val="Default Paragraph Font"/>
    <w:uiPriority w:val="1"/>
    <w:semiHidden w:val="1"/>
    <w:unhideWhenUsed w:val="1"/>
  </w:style>
  <w:style w:type="paragraph" w:styleId="00005b">
    <w:name w:val="List Continue 3"/>
    <w:basedOn w:val="000030"/>
    <w:uiPriority w:val="99"/>
    <w:unhideWhenUsed w:val="1"/>
    <w:pPr>
      <w:spacing w:after="120"/>
      <w:ind w:left="1080"/>
      <w:contextualSpacing w:val="1"/>
    </w:pPr>
  </w:style>
  <w:style w:type="table" w:styleId="000066">
    <w:name w:val="Light List"/>
    <w:basedOn w:val="00004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</w:style>
  <w:style w:type="table" w:styleId="000098">
    <w:name w:val="Medium Grid 2 Accent 1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band1Vert">
      <w:tblPr/>
      <w:tcPr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0f">
    <w:name w:val="List Bullet 2"/>
    <w:basedOn w:val="000030"/>
    <w:uiPriority w:val="99"/>
    <w:unhideWhenUsed w:val="1"/>
    <w:pPr>
      <w:numPr>
        <w:ilvl w:val="0"/>
        <w:numId w:val="4"/>
      </w:numPr>
      <w:contextualSpacing w:val="1"/>
    </w:pPr>
  </w:style>
  <w:style w:type="character" w:styleId="0000c3">
    <w:name w:val="Hyperlink"/>
    <w:basedOn w:val="000043"/>
    <w:uiPriority w:val="99"/>
    <w:semiHidden w:val="1"/>
    <w:unhideWhenUsed w:val="1"/>
    <w:rPr>
      <w:color w:val="0000FF"/>
      <w:u w:val="single"/>
    </w:rPr>
  </w:style>
  <w:style w:type="paragraph" w:styleId="000056">
    <w:name w:val="List"/>
    <w:basedOn w:val="000030"/>
    <w:uiPriority w:val="99"/>
    <w:unhideWhenUsed w:val="1"/>
    <w:pPr>
      <w:ind w:left="360" w:hanging="360"/>
      <w:contextualSpacing w:val="1"/>
    </w:pPr>
  </w:style>
  <w:style w:type="paragraph" w:styleId="00000d">
    <w:name w:val="List Bullet 3"/>
    <w:basedOn w:val="000030"/>
    <w:uiPriority w:val="99"/>
    <w:unhideWhenUsed w:val="1"/>
    <w:pPr>
      <w:numPr>
        <w:ilvl w:val="0"/>
        <w:numId w:val="5"/>
      </w:numPr>
      <w:contextualSpacing w:val="1"/>
    </w:pPr>
  </w:style>
  <w:style w:type="table" w:styleId="0000ba">
    <w:name w:val="Colorful Grid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</w:style>
  <w:style w:type="paragraph" w:styleId="00005c">
    <w:name w:val="Title"/>
    <w:basedOn w:val="000030"/>
    <w:next w:val="000030"/>
    <w:link w:val="00005d"/>
    <w:uiPriority w:val="10"/>
    <w:qFormat w:val="1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000087">
    <w:name w:val="Medium List 1 Accent 5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2EAF0" w:themeFill="accent5" w:themeFillTint="3F"/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character" w:styleId="000055" w:customStyle="1">
    <w:name w:val="Subtitle Char"/>
    <w:basedOn w:val="000043"/>
    <w:link w:val="000054"/>
    <w:uiPriority w:val="11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styleId="0000cb" w:customStyle="1">
    <w:name w:val="Intense Emphasis"/>
    <w:basedOn w:val="000043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97">
    <w:name w:val="Medium Grid 2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band1Vert">
      <w:tblPr/>
      <w:tcPr>
        <w:shd w:val="clear" w:color="auto" w:fill="7F7F7F" w:themeFill="text1" w:themeFillTint="7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a1">
    <w:name w:val="Medium Grid 3 Accent 3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</w:style>
  <w:style w:type="paragraph" w:styleId="000033">
    <w:name w:val="heading 2"/>
    <w:basedOn w:val="000030"/>
    <w:next w:val="000030"/>
    <w:link w:val="000034"/>
    <w:uiPriority w:val="9"/>
    <w:unhideWhenUsed w:val="1"/>
    <w:qFormat w:val="1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table" w:styleId="00008b">
    <w:name w:val="Medium List 2 Accent 2"/>
    <w:basedOn w:val="00004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0000c8">
    <w:name w:val="Intense Quote"/>
    <w:basedOn w:val="000030"/>
    <w:next w:val="000030"/>
    <w:link w:val="0000c9"/>
    <w:uiPriority w:val="30"/>
    <w:qFormat w:val="1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paragraph" w:styleId="000057">
    <w:name w:val="toc 2"/>
    <w:basedOn w:val="000030"/>
    <w:next w:val="000030"/>
    <w:uiPriority w:val="39"/>
    <w:semiHidden w:val="1"/>
    <w:unhideWhenUsed w:val="1"/>
    <w:pPr>
      <w:ind w:left="420" w:leftChars="200"/>
    </w:pPr>
  </w:style>
  <w:style w:type="table" w:styleId="00006d">
    <w:name w:val="Light Grid"/>
    <w:basedOn w:val="00004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</w:style>
  <w:style w:type="paragraph" w:styleId="00003b">
    <w:name w:val="heading 6"/>
    <w:basedOn w:val="000030"/>
    <w:next w:val="000030"/>
    <w:link w:val="00003c"/>
    <w:uiPriority w:val="9"/>
    <w:semiHidden w:val="1"/>
    <w:unhideWhenUsed w:val="1"/>
    <w:qFormat w:val="1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54061" w:themeColor="accent1" w:themeShade="80"/>
    </w:rPr>
  </w:style>
  <w:style w:type="character" w:styleId="00004c" w:customStyle="1">
    <w:name w:val="Body Text Char"/>
    <w:basedOn w:val="000043"/>
    <w:link w:val="00004b"/>
    <w:uiPriority w:val="99"/>
  </w:style>
  <w:style w:type="table" w:styleId="00007f">
    <w:name w:val="Medium Shading 2 Accent 4"/>
    <w:basedOn w:val="00004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7D7D7" w:themeFill="background1" w:themeFillShade="D8"/>
      </w:tcPr>
    </w:tblStylePr>
  </w:style>
  <w:style w:type="table" w:styleId="0000a8">
    <w:name w:val="Dark List Accent 3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96">
    <w:name w:val="Medium Grid 1 Accent 6"/>
    <w:basedOn w:val="00004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</w:tblStylePr>
  </w:style>
  <w:style w:type="character" w:styleId="000038" w:customStyle="1">
    <w:name w:val="Heading 4 Char"/>
    <w:basedOn w:val="000043"/>
    <w:link w:val="000037"/>
    <w:uiPriority w:val="9"/>
    <w:semiHidden w:val="1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b5">
    <w:name w:val="Colorful List Accent 2"/>
    <w:basedOn w:val="00004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F2DBDB" w:themeFill="accent2" w:themeFillTint="33"/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paragraph" w:styleId="000048">
    <w:name w:val="caption"/>
    <w:basedOn w:val="000030"/>
    <w:next w:val="000030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000013">
    <w:name w:val="List Bullet"/>
    <w:basedOn w:val="000030"/>
    <w:uiPriority w:val="99"/>
    <w:unhideWhenUsed w:val="1"/>
    <w:pPr>
      <w:numPr>
        <w:ilvl w:val="0"/>
        <w:numId w:val="6"/>
      </w:numPr>
      <w:contextualSpacing w:val="1"/>
    </w:pPr>
  </w:style>
  <w:style w:type="table" w:styleId="0000aa">
    <w:name w:val="Dark List Accent 5"/>
    <w:basedOn w:val="00004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99">
    <w:name w:val="Medium Grid 2 Accent 2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0c0">
    <w:name w:val="Colorful Grid Accent 6"/>
    <w:basedOn w:val="00004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table" w:styleId="000090">
    <w:name w:val="Medium Grid 1"/>
    <w:basedOn w:val="000044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3F3F3F" w:themeColor="text1" w:themeTint="BF" w:sz="18" w:space="0"/>
        </w:tcBorders>
      </w:tcPr>
    </w:tblStylePr>
    <w:tblStylePr w:type="band1Vert">
      <w:tblPr/>
      <w:tcPr>
        <w:shd w:val="clear" w:color="auto" w:fill="7F7F7F" w:themeFill="text1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band1Horz">
      <w:tblPr/>
      <w:tcPr>
        <w:shd w:val="clear" w:color="auto" w:fill="7F7F7F" w:themeFill="text1" w:themeFillTint="7F"/>
      </w:tcPr>
    </w:tblStylePr>
  </w:style>
  <w:style w:type="character" w:styleId="0000c1">
    <w:name w:val="Strong"/>
    <w:basedOn w:val="000043"/>
    <w:uiPriority w:val="22"/>
    <w:qFormat w:val="1"/>
    <w:rPr>
      <w:b w:val="1"/>
      <w:bCs w:val="1"/>
    </w:rPr>
  </w:style>
  <w:style w:type="paragraph" w:styleId="000030" w:default="1">
    <w:name w:val="Normal"/>
    <w:uiPriority w:val="0"/>
    <w:qFormat w:val="1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000058">
    <w:name w:val="Body Text 2"/>
    <w:basedOn w:val="000030"/>
    <w:link w:val="000059"/>
    <w:uiPriority w:val="99"/>
    <w:unhideWhenUsed w:val="1"/>
    <w:pPr>
      <w:spacing w:after="120" w:line="480" w:lineRule="auto"/>
    </w:pPr>
  </w:style>
  <w:style w:type="table" w:styleId="0000a2">
    <w:name w:val="Medium Grid 3 Accent 4"/>
    <w:basedOn w:val="00004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</w:style>
  <w:style w:type="table" w:styleId="000086">
    <w:name w:val="Medium List 1 Accent 4"/>
    <w:basedOn w:val="00004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</w:style>
  <w:style w:type="character" w:styleId="000042" w:customStyle="1">
    <w:name w:val="Heading 9 Char"/>
    <w:basedOn w:val="000043"/>
    <w:link w:val="000041"/>
    <w:uiPriority w:val="9"/>
    <w:semiHidden w:val="1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table" w:styleId="00009b">
    <w:name w:val="Medium Grid 2 Accent 4"/>
    <w:basedOn w:val="00004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</w:style>
</w:styles>
</file>

<file path=word/_rels/document.xml.rels><?xml version="1.0" encoding="UTF-8" standalone="yes"?><Relationships xmlns="http://schemas.openxmlformats.org/package/2006/relationships"><Relationship Id="rId13" Type="http://schemas.openxmlformats.org/officeDocument/2006/relationships/image" Target="media/image7.png" /><Relationship Id="rId6" Type="http://schemas.openxmlformats.org/officeDocument/2006/relationships/numbering" Target="numbering.xml" /><Relationship Id="rId0" Type="http://schemas.openxmlformats.org/officeDocument/2006/relationships/styles" Target="styles.xml" /><Relationship Id="rId14" Type="http://schemas.openxmlformats.org/officeDocument/2006/relationships/image" Target="media/image8.png" /><Relationship Id="rId1" Type="http://schemas.openxmlformats.org/officeDocument/2006/relationships/settings" Target="settings.xml" /><Relationship Id="rId5" Type="http://schemas.openxmlformats.org/officeDocument/2006/relationships/theme" Target="theme/theme1.xml" /><Relationship Id="rId15" Type="http://schemas.openxmlformats.org/officeDocument/2006/relationships/image" Target="media/image9.png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20" Type="http://schemas.openxmlformats.org/officeDocument/2006/relationships/image" Target="media/image14.png" /><Relationship Id="rId16" Type="http://schemas.openxmlformats.org/officeDocument/2006/relationships/image" Target="media/image10.png" /><Relationship Id="rId18" Type="http://schemas.openxmlformats.org/officeDocument/2006/relationships/image" Target="media/image12.png" /><Relationship Id="rId17" Type="http://schemas.openxmlformats.org/officeDocument/2006/relationships/image" Target="media/image11.png" /><Relationship Id="rId19" Type="http://schemas.openxmlformats.org/officeDocument/2006/relationships/image" Target="media/image13.png" /><Relationship Id="rId2" Type="http://schemas.openxmlformats.org/officeDocument/2006/relationships/footnotes" Target="footnotes.xml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4" Type="http://schemas.openxmlformats.org/officeDocument/2006/relationships/image" Target="media/image18.png" /><Relationship Id="rId23" Type="http://schemas.openxmlformats.org/officeDocument/2006/relationships/image" Target="media/image17.png" /><Relationship Id="rId27" Type="http://schemas.openxmlformats.org/officeDocument/2006/relationships/image" Target="media/image21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endnotes" Target="endnotes.xml" /><Relationship Id="rId30" Type="http://schemas.openxmlformats.org/officeDocument/2006/relationships/image" Target="media/image24.png" /><Relationship Id="rId4" Type="http://schemas.openxmlformats.org/officeDocument/2006/relationships/fontTable" Target="fontTable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2026-09-01T10:30:33Z</dcterms:created>
  <dcterms:modified xsi:type="dcterms:W3CDTF">2026-09-01T10:30:33Z</dcterms:modified>
</cp:coreProperties>
</file>